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B05FD" w14:textId="5BC32A90" w:rsidR="00B83FC7" w:rsidRDefault="00B83FC7" w:rsidP="00B83FC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 Детский сад №7 пгт Серышево</w:t>
      </w:r>
    </w:p>
    <w:p w14:paraId="6944C0DC" w14:textId="3B0A2447" w:rsidR="00B83FC7" w:rsidRPr="00B83FC7" w:rsidRDefault="00B83FC7" w:rsidP="00B83FC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(МАДОУ Детский сад №7 пгт Серышево)</w:t>
      </w:r>
    </w:p>
    <w:p w14:paraId="27575200" w14:textId="5BF189C3" w:rsidR="00B83FC7" w:rsidRDefault="00B83FC7"/>
    <w:p w14:paraId="5C3EEDC8" w14:textId="77777777" w:rsidR="00B83FC7" w:rsidRDefault="00B83FC7"/>
    <w:p w14:paraId="46947474" w14:textId="346AFC6D" w:rsidR="006A5D74" w:rsidRDefault="00347D59" w:rsidP="00347D59">
      <w:pPr>
        <w:jc w:val="center"/>
      </w:pPr>
      <w:r>
        <w:rPr>
          <w:noProof/>
        </w:rPr>
        <w:drawing>
          <wp:inline distT="0" distB="0" distL="0" distR="0" wp14:anchorId="0762A75C" wp14:editId="16FACE1E">
            <wp:extent cx="5939790" cy="2411095"/>
            <wp:effectExtent l="0" t="0" r="381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41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F051D" w14:textId="532A4BEB" w:rsidR="0007058C" w:rsidRDefault="0007058C"/>
    <w:p w14:paraId="18AF49B2" w14:textId="468F5285" w:rsidR="0007058C" w:rsidRDefault="0007058C"/>
    <w:p w14:paraId="035D97C7" w14:textId="77777777" w:rsidR="00CC6E73" w:rsidRDefault="00CC6E73"/>
    <w:p w14:paraId="120E68CA" w14:textId="4DD6BB03" w:rsidR="0007058C" w:rsidRDefault="0007058C"/>
    <w:p w14:paraId="240A4A0B" w14:textId="77777777" w:rsidR="0007058C" w:rsidRPr="0007058C" w:rsidRDefault="0007058C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7058C">
        <w:rPr>
          <w:rFonts w:ascii="Times New Roman" w:hAnsi="Times New Roman" w:cs="Times New Roman"/>
          <w:b/>
          <w:bCs/>
          <w:sz w:val="28"/>
          <w:szCs w:val="28"/>
        </w:rPr>
        <w:t>Отчёт о результатах самообследования</w:t>
      </w:r>
    </w:p>
    <w:p w14:paraId="39C73F12" w14:textId="77777777" w:rsidR="0007058C" w:rsidRPr="0007058C" w:rsidRDefault="0007058C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7058C">
        <w:rPr>
          <w:rFonts w:ascii="Times New Roman" w:hAnsi="Times New Roman" w:cs="Times New Roman"/>
          <w:b/>
          <w:bCs/>
          <w:sz w:val="28"/>
          <w:szCs w:val="28"/>
        </w:rPr>
        <w:t>муниципального автономного  дошкольного образовательного учреждения</w:t>
      </w:r>
    </w:p>
    <w:p w14:paraId="41D153AE" w14:textId="13ABAA2A" w:rsidR="0007058C" w:rsidRDefault="0007058C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7058C">
        <w:rPr>
          <w:rFonts w:ascii="Times New Roman" w:hAnsi="Times New Roman" w:cs="Times New Roman"/>
          <w:b/>
          <w:bCs/>
          <w:sz w:val="28"/>
          <w:szCs w:val="28"/>
        </w:rPr>
        <w:t>Детск</w:t>
      </w:r>
      <w:r>
        <w:rPr>
          <w:rFonts w:ascii="Times New Roman" w:hAnsi="Times New Roman" w:cs="Times New Roman"/>
          <w:b/>
          <w:bCs/>
          <w:sz w:val="28"/>
          <w:szCs w:val="28"/>
        </w:rPr>
        <w:t>ого</w:t>
      </w:r>
      <w:r w:rsidRPr="0007058C">
        <w:rPr>
          <w:rFonts w:ascii="Times New Roman" w:hAnsi="Times New Roman" w:cs="Times New Roman"/>
          <w:b/>
          <w:bCs/>
          <w:sz w:val="28"/>
          <w:szCs w:val="28"/>
        </w:rPr>
        <w:t xml:space="preserve"> сад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а </w:t>
      </w:r>
      <w:r w:rsidRPr="0007058C">
        <w:rPr>
          <w:rFonts w:ascii="Times New Roman" w:hAnsi="Times New Roman" w:cs="Times New Roman"/>
          <w:b/>
          <w:bCs/>
          <w:sz w:val="28"/>
          <w:szCs w:val="28"/>
        </w:rPr>
        <w:t xml:space="preserve"> №7 пгт Серышево  за 202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7058C"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</w:p>
    <w:p w14:paraId="52E09620" w14:textId="0CEC2C3C" w:rsidR="0007058C" w:rsidRDefault="0007058C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69AEC5" w14:textId="38947081" w:rsidR="0007058C" w:rsidRDefault="0007058C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ACDC15" w14:textId="4F83D597" w:rsidR="00CC6E73" w:rsidRDefault="00CC6E73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FA5D208" w14:textId="67773E04" w:rsidR="00CC6E73" w:rsidRDefault="00CC6E73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9319BC" w14:textId="7A4F2BEB" w:rsidR="00CC6E73" w:rsidRDefault="00CC6E73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A54C26B" w14:textId="30B35A04" w:rsidR="00CC6E73" w:rsidRDefault="00CC6E73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910871" w14:textId="35FDD1B6" w:rsidR="00CC6E73" w:rsidRDefault="00CC6E73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562F3EE" w14:textId="2034CFDF" w:rsidR="00CC6E73" w:rsidRDefault="00CC6E73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1772C2" w14:textId="0F9A40AA" w:rsidR="00CC6E73" w:rsidRDefault="00CC6E73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D156B91" w14:textId="77777777" w:rsidR="00CC6E73" w:rsidRPr="000C69FD" w:rsidRDefault="00CC6E73" w:rsidP="00347D59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6A2D09D" w14:textId="3E7A71D9" w:rsidR="0007058C" w:rsidRDefault="0007058C" w:rsidP="0007058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пгт Серышево, 2025 г.</w:t>
      </w:r>
    </w:p>
    <w:p w14:paraId="7A6E5663" w14:textId="26C5105A" w:rsidR="000C69FD" w:rsidRDefault="007F149E" w:rsidP="000705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F149E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Общие требования об 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5"/>
        <w:gridCol w:w="6883"/>
      </w:tblGrid>
      <w:tr w:rsidR="009E0C33" w:rsidRPr="009E0C33" w14:paraId="5F01AA24" w14:textId="77777777" w:rsidTr="001071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5EE50D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Наименование образовательной</w:t>
            </w:r>
            <w:r w:rsidRPr="009E0C3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85EDD3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Муниципальное автономное  дошкольное образовательное учреждение Детский сад №</w:t>
            </w: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пгт Серышево  (МАДОУ Детский сад №</w:t>
            </w: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пгт Серышево)</w:t>
            </w:r>
          </w:p>
        </w:tc>
      </w:tr>
      <w:tr w:rsidR="009E0C33" w:rsidRPr="009E0C33" w14:paraId="7ACC95C5" w14:textId="77777777" w:rsidTr="001071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E915E5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F9E4D5" w14:textId="45195346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Воедилов Юрий Петрович</w:t>
            </w:r>
          </w:p>
        </w:tc>
      </w:tr>
      <w:tr w:rsidR="009E0C33" w:rsidRPr="009E0C33" w14:paraId="6551905D" w14:textId="77777777" w:rsidTr="001071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9A90F8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B82ADF" w14:textId="77777777" w:rsidR="009E0C33" w:rsidRPr="009E0C33" w:rsidRDefault="009E0C33" w:rsidP="009E0C33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676355, пгт Серышево, ул. Комсомольская, д 3 (корпус № 1); ул. </w:t>
            </w: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Фрунзе 2а</w:t>
            </w: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(корпус №</w:t>
            </w: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2)</w:t>
            </w:r>
          </w:p>
        </w:tc>
      </w:tr>
      <w:tr w:rsidR="009E0C33" w:rsidRPr="009E0C33" w14:paraId="02A8F79D" w14:textId="77777777" w:rsidTr="001071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1C3A72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FAE827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(41642)21592</w:t>
            </w:r>
          </w:p>
        </w:tc>
      </w:tr>
      <w:tr w:rsidR="009E0C33" w:rsidRPr="009E0C33" w14:paraId="24E7BE28" w14:textId="77777777" w:rsidTr="001071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2FF48A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C515F1" w14:textId="77777777" w:rsidR="009E0C33" w:rsidRPr="009E0C33" w:rsidRDefault="0008063F" w:rsidP="009E0C33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9" w:history="1">
              <w:r w:rsidR="009E0C33" w:rsidRPr="009E0C3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ds7-buh@yandex.ru</w:t>
              </w:r>
            </w:hyperlink>
          </w:p>
        </w:tc>
      </w:tr>
      <w:tr w:rsidR="009E0C33" w:rsidRPr="009E0C33" w14:paraId="34B1A5A4" w14:textId="77777777" w:rsidTr="001071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76C4E4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6C6028" w14:textId="422D7319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Муниципальное учреждение Отдел образования администрации Серышевского </w:t>
            </w:r>
            <w:r w:rsidR="00F713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муниципального округа</w:t>
            </w:r>
          </w:p>
        </w:tc>
      </w:tr>
      <w:tr w:rsidR="009E0C33" w:rsidRPr="009E0C33" w14:paraId="50E7BB02" w14:textId="77777777" w:rsidTr="001071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2C4684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9A09CD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Корпус №1 - 1993г.; </w:t>
            </w:r>
          </w:p>
          <w:p w14:paraId="6776BAC3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корпус №2 - 1969/2013</w:t>
            </w:r>
          </w:p>
        </w:tc>
      </w:tr>
      <w:tr w:rsidR="009E0C33" w:rsidRPr="009E0C33" w14:paraId="1D9ABF6D" w14:textId="77777777" w:rsidTr="0010718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FE1257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1292EA" w14:textId="77777777" w:rsidR="009E0C33" w:rsidRPr="009E0C33" w:rsidRDefault="009E0C33" w:rsidP="009E0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0C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 25.12.2013 №ОД 4987, серия 28ЛО1 №0000331</w:t>
            </w:r>
          </w:p>
        </w:tc>
      </w:tr>
    </w:tbl>
    <w:p w14:paraId="71110F9B" w14:textId="7B20FB59" w:rsidR="007F149E" w:rsidRDefault="007F149E" w:rsidP="007F14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7C4411B7" w14:textId="57D0910D" w:rsidR="00C12F43" w:rsidRPr="00C12F43" w:rsidRDefault="00C12F43" w:rsidP="00C12F4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2F43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 Детский сад № 7 пгт Серышево (далее ДОУ</w:t>
      </w:r>
      <w:r w:rsidR="00A62CF2">
        <w:rPr>
          <w:rFonts w:ascii="Times New Roman" w:hAnsi="Times New Roman" w:cs="Times New Roman"/>
          <w:sz w:val="28"/>
          <w:szCs w:val="28"/>
        </w:rPr>
        <w:t>, Детский сад</w:t>
      </w:r>
      <w:r w:rsidRPr="00C12F43">
        <w:rPr>
          <w:rFonts w:ascii="Times New Roman" w:hAnsi="Times New Roman" w:cs="Times New Roman"/>
          <w:sz w:val="28"/>
          <w:szCs w:val="28"/>
        </w:rPr>
        <w:t>) состоит из двух корпусов: корпус №1 расположен по адресу пгт Серышево, ул. Комсомольская, д.3; корпус №2 расположен по адресу пгт Серышево, ул. Фрунзе 2 «а». Здание ДОУ корпуса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2F43">
        <w:rPr>
          <w:rFonts w:ascii="Times New Roman" w:hAnsi="Times New Roman" w:cs="Times New Roman"/>
          <w:sz w:val="28"/>
          <w:szCs w:val="28"/>
        </w:rPr>
        <w:t>1 построено по типовому проекту в 1993 году. Проектная мощность - 260 мест. Общая площадь здания 3 158,6 кв.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2F43">
        <w:rPr>
          <w:rFonts w:ascii="Times New Roman" w:hAnsi="Times New Roman" w:cs="Times New Roman"/>
          <w:sz w:val="28"/>
          <w:szCs w:val="28"/>
        </w:rPr>
        <w:t>м., из них площадь помещений, используемые непосредственно для нужд образовательного процесса, 1182 кв.</w:t>
      </w:r>
      <w:r w:rsidR="00AE0379">
        <w:rPr>
          <w:rFonts w:ascii="Times New Roman" w:hAnsi="Times New Roman" w:cs="Times New Roman"/>
          <w:sz w:val="28"/>
          <w:szCs w:val="28"/>
        </w:rPr>
        <w:t xml:space="preserve"> </w:t>
      </w:r>
      <w:r w:rsidRPr="00C12F43">
        <w:rPr>
          <w:rFonts w:ascii="Times New Roman" w:hAnsi="Times New Roman" w:cs="Times New Roman"/>
          <w:sz w:val="28"/>
          <w:szCs w:val="28"/>
        </w:rPr>
        <w:t>м. Здание ДОУ корпуса №</w:t>
      </w:r>
      <w:r w:rsidR="00AE0379">
        <w:rPr>
          <w:rFonts w:ascii="Times New Roman" w:hAnsi="Times New Roman" w:cs="Times New Roman"/>
          <w:sz w:val="28"/>
          <w:szCs w:val="28"/>
        </w:rPr>
        <w:t xml:space="preserve"> </w:t>
      </w:r>
      <w:r w:rsidRPr="00C12F43">
        <w:rPr>
          <w:rFonts w:ascii="Times New Roman" w:hAnsi="Times New Roman" w:cs="Times New Roman"/>
          <w:sz w:val="28"/>
          <w:szCs w:val="28"/>
        </w:rPr>
        <w:t>2 построено по типовому проекту. Проектная наполняемость на 100 мест. Общая площадь 818,1 кв.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2F43">
        <w:rPr>
          <w:rFonts w:ascii="Times New Roman" w:hAnsi="Times New Roman" w:cs="Times New Roman"/>
          <w:sz w:val="28"/>
          <w:szCs w:val="28"/>
        </w:rPr>
        <w:t>м., из них площадь помещений, используемые непосредственно для нужд образовательного процесса, 262 кв.</w:t>
      </w:r>
      <w:r w:rsidR="00AE0379">
        <w:rPr>
          <w:rFonts w:ascii="Times New Roman" w:hAnsi="Times New Roman" w:cs="Times New Roman"/>
          <w:sz w:val="28"/>
          <w:szCs w:val="28"/>
        </w:rPr>
        <w:t xml:space="preserve"> </w:t>
      </w:r>
      <w:r w:rsidRPr="00C12F43">
        <w:rPr>
          <w:rFonts w:ascii="Times New Roman" w:hAnsi="Times New Roman" w:cs="Times New Roman"/>
          <w:sz w:val="28"/>
          <w:szCs w:val="28"/>
        </w:rPr>
        <w:t>м.</w:t>
      </w:r>
    </w:p>
    <w:p w14:paraId="5A689257" w14:textId="77597A9C" w:rsidR="00C12F43" w:rsidRPr="00C12F43" w:rsidRDefault="00C12F43" w:rsidP="0090764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2F43">
        <w:rPr>
          <w:rFonts w:ascii="Times New Roman" w:hAnsi="Times New Roman" w:cs="Times New Roman"/>
          <w:sz w:val="28"/>
          <w:szCs w:val="28"/>
        </w:rPr>
        <w:t xml:space="preserve">Цель деятельности </w:t>
      </w:r>
      <w:r w:rsidR="00A62CF2">
        <w:rPr>
          <w:rFonts w:ascii="Times New Roman" w:hAnsi="Times New Roman" w:cs="Times New Roman"/>
          <w:sz w:val="28"/>
          <w:szCs w:val="28"/>
        </w:rPr>
        <w:t>Д</w:t>
      </w:r>
      <w:r w:rsidR="004F4D51">
        <w:rPr>
          <w:rFonts w:ascii="Times New Roman" w:hAnsi="Times New Roman" w:cs="Times New Roman"/>
          <w:sz w:val="28"/>
          <w:szCs w:val="28"/>
        </w:rPr>
        <w:t xml:space="preserve">ОУ - </w:t>
      </w:r>
      <w:r w:rsidRPr="00C12F43">
        <w:rPr>
          <w:rFonts w:ascii="Times New Roman" w:hAnsi="Times New Roman" w:cs="Times New Roman"/>
          <w:sz w:val="28"/>
          <w:szCs w:val="28"/>
        </w:rPr>
        <w:t>осуществление образовательной деятельности по реализации образовательных программ дошкольного образования.</w:t>
      </w:r>
    </w:p>
    <w:p w14:paraId="78C2ECFE" w14:textId="77777777" w:rsidR="00C12F43" w:rsidRPr="00C12F43" w:rsidRDefault="00C12F43" w:rsidP="0090764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2F43">
        <w:rPr>
          <w:rFonts w:ascii="Times New Roman" w:hAnsi="Times New Roman" w:cs="Times New Roman"/>
          <w:sz w:val="28"/>
          <w:szCs w:val="28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6AF01F35" w14:textId="77777777" w:rsidR="009E495A" w:rsidRDefault="00C12F43" w:rsidP="0090764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2F43">
        <w:rPr>
          <w:rFonts w:ascii="Times New Roman" w:hAnsi="Times New Roman" w:cs="Times New Roman"/>
          <w:sz w:val="28"/>
          <w:szCs w:val="28"/>
        </w:rPr>
        <w:lastRenderedPageBreak/>
        <w:t>Режим работы Д</w:t>
      </w:r>
      <w:r w:rsidR="009E495A">
        <w:rPr>
          <w:rFonts w:ascii="Times New Roman" w:hAnsi="Times New Roman" w:cs="Times New Roman"/>
          <w:sz w:val="28"/>
          <w:szCs w:val="28"/>
        </w:rPr>
        <w:t>ОУ</w:t>
      </w:r>
      <w:r w:rsidRPr="00C12F43">
        <w:rPr>
          <w:rFonts w:ascii="Times New Roman" w:hAnsi="Times New Roman" w:cs="Times New Roman"/>
          <w:sz w:val="28"/>
          <w:szCs w:val="28"/>
        </w:rPr>
        <w:t xml:space="preserve">: рабочая неделя — пятидневная, с понедельника по пятницу. </w:t>
      </w:r>
    </w:p>
    <w:p w14:paraId="6B362652" w14:textId="77777777" w:rsidR="009E495A" w:rsidRDefault="00C12F43" w:rsidP="007D27C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2F43">
        <w:rPr>
          <w:rFonts w:ascii="Times New Roman" w:hAnsi="Times New Roman" w:cs="Times New Roman"/>
          <w:sz w:val="28"/>
          <w:szCs w:val="28"/>
        </w:rPr>
        <w:t xml:space="preserve">Длительность пребывания детей в группах — 10.5 часов. </w:t>
      </w:r>
    </w:p>
    <w:p w14:paraId="3B578619" w14:textId="18EA2FBD" w:rsidR="00C12F43" w:rsidRDefault="00C12F43" w:rsidP="007D27C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2F43">
        <w:rPr>
          <w:rFonts w:ascii="Times New Roman" w:hAnsi="Times New Roman" w:cs="Times New Roman"/>
          <w:sz w:val="28"/>
          <w:szCs w:val="28"/>
        </w:rPr>
        <w:t>Режим работы групп — с 07:30 до 18:00.</w:t>
      </w:r>
    </w:p>
    <w:p w14:paraId="1BCB23C6" w14:textId="5B2821DE" w:rsidR="00DF4A50" w:rsidRDefault="00DF4A50" w:rsidP="00C12F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DA831AB" w14:textId="21C2A26B" w:rsidR="00DF4A50" w:rsidRPr="00DF4A50" w:rsidRDefault="00DF4A50" w:rsidP="00DF4A5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F4A50">
        <w:rPr>
          <w:rFonts w:ascii="Times New Roman" w:hAnsi="Times New Roman" w:cs="Times New Roman"/>
          <w:b/>
          <w:bCs/>
          <w:sz w:val="28"/>
          <w:szCs w:val="28"/>
        </w:rPr>
        <w:t>Аналитическая часть</w:t>
      </w:r>
    </w:p>
    <w:p w14:paraId="42DDB5E4" w14:textId="591A1695" w:rsidR="00DF4A50" w:rsidRPr="00804049" w:rsidRDefault="00DF4A50" w:rsidP="00804049">
      <w:pPr>
        <w:pStyle w:val="a7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04049">
        <w:rPr>
          <w:rFonts w:ascii="Times New Roman" w:hAnsi="Times New Roman" w:cs="Times New Roman"/>
          <w:b/>
          <w:bCs/>
          <w:sz w:val="28"/>
          <w:szCs w:val="28"/>
        </w:rPr>
        <w:t>Оценка образовательной деятельности</w:t>
      </w:r>
    </w:p>
    <w:p w14:paraId="64B9CDA4" w14:textId="77777777" w:rsidR="00804049" w:rsidRPr="00804049" w:rsidRDefault="00804049" w:rsidP="00487D80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04049">
        <w:rPr>
          <w:rFonts w:ascii="Times New Roman" w:hAnsi="Times New Roman" w:cs="Times New Roman"/>
          <w:sz w:val="28"/>
          <w:szCs w:val="28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федеральным государственным образовательным стандартом дошкольного образования, утвержденным приказом Минобрнауки России от 17.10.2013 № 1155 (далее – ФГОС  ДО).</w:t>
      </w:r>
    </w:p>
    <w:p w14:paraId="4712E96A" w14:textId="77777777" w:rsidR="00804049" w:rsidRPr="00804049" w:rsidRDefault="00804049" w:rsidP="00487D80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04049">
        <w:rPr>
          <w:rFonts w:ascii="Times New Roman" w:hAnsi="Times New Roman" w:cs="Times New Roman"/>
          <w:sz w:val="28"/>
          <w:szCs w:val="28"/>
        </w:rPr>
        <w:t>Детский сад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 и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3B91635F" w14:textId="77777777" w:rsidR="00804049" w:rsidRPr="00804049" w:rsidRDefault="00804049" w:rsidP="0080404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4049">
        <w:rPr>
          <w:rFonts w:ascii="Times New Roman" w:hAnsi="Times New Roman" w:cs="Times New Roman"/>
          <w:sz w:val="28"/>
          <w:szCs w:val="28"/>
        </w:rPr>
        <w:t>Образовательная деятельность ведется на основании утвержденной основной образовательной программы дошкольного образования (далее – ООП ДО), которая составлена в соответствии с ФГОС ДО, федеральной образовательной программы дошкольного образования, утвержденной приказом Минпросвещения России от 25.11.2022 № 1028 (далее – ФОП ДО), санитарно-эпидемиологическими правилами и нормативами.</w:t>
      </w:r>
    </w:p>
    <w:p w14:paraId="3462ED43" w14:textId="408FC423" w:rsidR="009E495A" w:rsidRPr="009E495A" w:rsidRDefault="009E495A" w:rsidP="0080404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Сведения о воспитанниках</w:t>
      </w:r>
    </w:p>
    <w:p w14:paraId="3611DD95" w14:textId="77777777" w:rsidR="002414D1" w:rsidRDefault="00804049" w:rsidP="0090764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4049">
        <w:rPr>
          <w:rFonts w:ascii="Times New Roman" w:hAnsi="Times New Roman" w:cs="Times New Roman"/>
          <w:sz w:val="28"/>
          <w:szCs w:val="28"/>
        </w:rPr>
        <w:t xml:space="preserve">Детский сад посещают </w:t>
      </w:r>
      <w:r w:rsidR="00F4028E">
        <w:rPr>
          <w:rFonts w:ascii="Times New Roman" w:hAnsi="Times New Roman" w:cs="Times New Roman"/>
          <w:sz w:val="28"/>
          <w:szCs w:val="28"/>
        </w:rPr>
        <w:t>276</w:t>
      </w:r>
      <w:r w:rsidRPr="00804049">
        <w:rPr>
          <w:rFonts w:ascii="Times New Roman" w:hAnsi="Times New Roman" w:cs="Times New Roman"/>
          <w:sz w:val="28"/>
          <w:szCs w:val="28"/>
        </w:rPr>
        <w:t xml:space="preserve"> воспитанников в возрасте от 2 до 7 лет. В Детском саду сформировано </w:t>
      </w:r>
      <w:r w:rsidR="00F4028E">
        <w:rPr>
          <w:rFonts w:ascii="Times New Roman" w:hAnsi="Times New Roman" w:cs="Times New Roman"/>
          <w:sz w:val="28"/>
          <w:szCs w:val="28"/>
        </w:rPr>
        <w:t>17</w:t>
      </w:r>
      <w:r w:rsidRPr="00804049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2414D1">
        <w:rPr>
          <w:rFonts w:ascii="Times New Roman" w:hAnsi="Times New Roman" w:cs="Times New Roman"/>
          <w:sz w:val="28"/>
          <w:szCs w:val="28"/>
        </w:rPr>
        <w:t>.</w:t>
      </w:r>
    </w:p>
    <w:p w14:paraId="3D5EADA6" w14:textId="77777777" w:rsidR="002414D1" w:rsidRDefault="002414D1" w:rsidP="0080404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14D1">
        <w:rPr>
          <w:rFonts w:ascii="Times New Roman" w:hAnsi="Times New Roman" w:cs="Times New Roman"/>
          <w:b/>
          <w:bCs/>
          <w:sz w:val="28"/>
          <w:szCs w:val="28"/>
        </w:rPr>
        <w:t>Из них групп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2D46B0F3" w14:textId="3EC1992D" w:rsidR="002414D1" w:rsidRDefault="002414D1" w:rsidP="0080404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804049" w:rsidRPr="00804049">
        <w:rPr>
          <w:rFonts w:ascii="Times New Roman" w:hAnsi="Times New Roman" w:cs="Times New Roman"/>
          <w:sz w:val="28"/>
          <w:szCs w:val="28"/>
        </w:rPr>
        <w:t>общеразвивающей направленности</w:t>
      </w:r>
      <w:r>
        <w:rPr>
          <w:rFonts w:ascii="Times New Roman" w:hAnsi="Times New Roman" w:cs="Times New Roman"/>
          <w:sz w:val="28"/>
          <w:szCs w:val="28"/>
        </w:rPr>
        <w:t>: 15 групп;</w:t>
      </w:r>
    </w:p>
    <w:p w14:paraId="3F369A90" w14:textId="55103091" w:rsidR="002414D1" w:rsidRDefault="002414D1" w:rsidP="0080404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комбинированной направленности – 2 группы.</w:t>
      </w:r>
    </w:p>
    <w:p w14:paraId="67A1FB7D" w14:textId="2EF63EBA" w:rsidR="009766D6" w:rsidRDefault="002414D1" w:rsidP="0080404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14D1">
        <w:rPr>
          <w:rFonts w:ascii="Times New Roman" w:hAnsi="Times New Roman" w:cs="Times New Roman"/>
          <w:b/>
          <w:bCs/>
          <w:sz w:val="28"/>
          <w:szCs w:val="28"/>
        </w:rPr>
        <w:t>Распределение детей по возрасту</w:t>
      </w:r>
      <w:r w:rsidR="00804049" w:rsidRPr="00804049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Overlap w:val="never"/>
        <w:tblW w:w="0" w:type="auto"/>
        <w:tblInd w:w="27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53"/>
        <w:gridCol w:w="2977"/>
      </w:tblGrid>
      <w:tr w:rsidR="00D533CB" w:rsidRPr="00394A51" w14:paraId="3F1C7606" w14:textId="77777777" w:rsidTr="00107187">
        <w:trPr>
          <w:trHeight w:hRule="exact" w:val="288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A562C60" w14:textId="77777777" w:rsidR="00D533CB" w:rsidRPr="00394A51" w:rsidRDefault="00D533CB" w:rsidP="0010718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Показатели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F138CB" w14:textId="77777777" w:rsidR="00D533CB" w:rsidRPr="00394A51" w:rsidRDefault="00D533CB" w:rsidP="0010718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01.01.2025</w:t>
            </w:r>
          </w:p>
        </w:tc>
      </w:tr>
      <w:tr w:rsidR="00D533CB" w:rsidRPr="00394A51" w14:paraId="0A161479" w14:textId="77777777" w:rsidTr="00107187">
        <w:trPr>
          <w:trHeight w:hRule="exact" w:val="288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1E89973" w14:textId="77777777" w:rsidR="00D533CB" w:rsidRPr="00394A51" w:rsidRDefault="00D533CB" w:rsidP="0010718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39F61" w14:textId="77777777" w:rsidR="00D533CB" w:rsidRPr="00394A51" w:rsidRDefault="00D533CB" w:rsidP="0010718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D533CB" w:rsidRPr="00394A51" w14:paraId="21C9FA58" w14:textId="77777777" w:rsidTr="00107187">
        <w:trPr>
          <w:trHeight w:hRule="exact" w:val="562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C1C1D55" w14:textId="77777777" w:rsidR="00D533CB" w:rsidRPr="00394A51" w:rsidRDefault="00D533CB" w:rsidP="0010718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от 1.5 до 3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9E0246" w14:textId="77777777" w:rsidR="00D533CB" w:rsidRPr="00394A51" w:rsidRDefault="00D533CB" w:rsidP="0010718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</w:tr>
      <w:tr w:rsidR="00F01029" w:rsidRPr="00394A51" w14:paraId="4D83C949" w14:textId="77777777" w:rsidTr="00107187">
        <w:trPr>
          <w:trHeight w:hRule="exact" w:val="562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7910C1B" w14:textId="064253FA" w:rsidR="00F01029" w:rsidRPr="00394A51" w:rsidRDefault="00F01029" w:rsidP="0010718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от 3-х до 5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8A44F2" w14:textId="3A863DB3" w:rsidR="00F01029" w:rsidRPr="00394A51" w:rsidRDefault="00F01029" w:rsidP="0010718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E01770" w:rsidRPr="00394A51" w14:paraId="33059C4E" w14:textId="77777777" w:rsidTr="00107187">
        <w:trPr>
          <w:trHeight w:hRule="exact" w:val="562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9DD6326" w14:textId="0787156B" w:rsidR="00E01770" w:rsidRDefault="00E01770" w:rsidP="0010718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численность воспитанников </w:t>
            </w:r>
            <w:r w:rsidRPr="00E0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возрасте от 5 лет и старше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319A9F" w14:textId="5C478C0F" w:rsidR="00E01770" w:rsidRDefault="00E01770" w:rsidP="0010718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</w:tr>
      <w:tr w:rsidR="00F01029" w:rsidRPr="00394A51" w14:paraId="2D7477DF" w14:textId="77777777" w:rsidTr="00107187">
        <w:trPr>
          <w:trHeight w:hRule="exact" w:val="562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FF5E784" w14:textId="6B789AC7" w:rsidR="00F01029" w:rsidRDefault="00F01029" w:rsidP="0010718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1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численность воспитанников в возрасте от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F01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BFA047" w14:textId="23183219" w:rsidR="00F01029" w:rsidRDefault="00F01029" w:rsidP="0010718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</w:tr>
      <w:tr w:rsidR="00D533CB" w:rsidRPr="00394A51" w14:paraId="63449BE6" w14:textId="77777777" w:rsidTr="00107187">
        <w:trPr>
          <w:trHeight w:hRule="exact" w:val="562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C95BD4F" w14:textId="77777777" w:rsidR="00D533CB" w:rsidRPr="00394A51" w:rsidRDefault="00D533CB" w:rsidP="0010718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8C7A81" w14:textId="77777777" w:rsidR="00D533CB" w:rsidRPr="00394A51" w:rsidRDefault="00D533CB" w:rsidP="0010718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213</w:t>
            </w:r>
          </w:p>
        </w:tc>
      </w:tr>
      <w:tr w:rsidR="00D533CB" w:rsidRPr="00394A51" w14:paraId="7833D100" w14:textId="77777777" w:rsidTr="00107187">
        <w:trPr>
          <w:trHeight w:hRule="exact" w:val="562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A1DBC44" w14:textId="77777777" w:rsidR="00D533CB" w:rsidRPr="00394A51" w:rsidRDefault="00D533CB" w:rsidP="00107187">
            <w:pPr>
              <w:widowControl w:val="0"/>
              <w:tabs>
                <w:tab w:val="left" w:pos="984"/>
                <w:tab w:val="left" w:pos="2563"/>
                <w:tab w:val="left" w:pos="44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</w:t>
            </w: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численность</w:t>
            </w: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воспитанников,</w:t>
            </w: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осваивающих</w:t>
            </w:r>
          </w:p>
          <w:p w14:paraId="41CC6441" w14:textId="77777777" w:rsidR="00D533CB" w:rsidRPr="00394A51" w:rsidRDefault="00D533CB" w:rsidP="0010718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образовательную программу дошкольного образования,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2EEC80" w14:textId="77777777" w:rsidR="00D533CB" w:rsidRPr="00394A51" w:rsidRDefault="00D533CB" w:rsidP="0010718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276</w:t>
            </w:r>
          </w:p>
        </w:tc>
      </w:tr>
      <w:tr w:rsidR="00E01770" w:rsidRPr="00394A51" w14:paraId="52F5026E" w14:textId="77777777" w:rsidTr="00107187">
        <w:trPr>
          <w:trHeight w:hRule="exact" w:val="562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49322DB" w14:textId="1A382D32" w:rsidR="00E01770" w:rsidRPr="00394A51" w:rsidRDefault="00E01770" w:rsidP="00107187">
            <w:pPr>
              <w:widowControl w:val="0"/>
              <w:tabs>
                <w:tab w:val="left" w:pos="984"/>
                <w:tab w:val="left" w:pos="2563"/>
                <w:tab w:val="left" w:pos="44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E0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щая численность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воспитанников </w:t>
            </w:r>
            <w:r w:rsidRPr="00E017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группах комбинированное направленности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ACE5B5" w14:textId="1662A13B" w:rsidR="00E01770" w:rsidRPr="00394A51" w:rsidRDefault="00E01770" w:rsidP="0010718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D533CB" w:rsidRPr="00394A51" w14:paraId="436E11EC" w14:textId="77777777" w:rsidTr="00107187">
        <w:trPr>
          <w:trHeight w:hRule="exact" w:val="562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6E5D96B" w14:textId="77777777" w:rsidR="00D533CB" w:rsidRPr="00394A51" w:rsidRDefault="00D533CB" w:rsidP="00107187">
            <w:pPr>
              <w:widowControl w:val="0"/>
              <w:tabs>
                <w:tab w:val="left" w:pos="1747"/>
                <w:tab w:val="left" w:pos="3720"/>
                <w:tab w:val="left" w:pos="425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</w:t>
            </w: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воспитанников</w:t>
            </w: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</w:t>
            </w: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ограниченными</w:t>
            </w:r>
          </w:p>
          <w:p w14:paraId="6AD2D7C7" w14:textId="77777777" w:rsidR="00D533CB" w:rsidRPr="00394A51" w:rsidRDefault="00D533CB" w:rsidP="0010718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возможностями здоровья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ACDB83" w14:textId="77777777" w:rsidR="00D533CB" w:rsidRPr="00394A51" w:rsidRDefault="00D533CB" w:rsidP="0010718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D533CB" w:rsidRPr="00394A51" w14:paraId="29F2B41A" w14:textId="77777777" w:rsidTr="00107187">
        <w:trPr>
          <w:trHeight w:hRule="exact" w:val="850"/>
        </w:trPr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0B262B3" w14:textId="77777777" w:rsidR="00D533CB" w:rsidRPr="00394A51" w:rsidRDefault="00D533CB" w:rsidP="0010718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 воспитанников с ограниченными возможностями здоровья по коррекции недостатков в физическом и (или) психическом развитии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15050" w14:textId="77777777" w:rsidR="00D533CB" w:rsidRPr="00394A51" w:rsidRDefault="00D533CB" w:rsidP="0010718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4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14:paraId="327FF266" w14:textId="61694BFD" w:rsidR="003774CB" w:rsidRPr="00F01029" w:rsidRDefault="003774CB" w:rsidP="00F0102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4D18800" w14:textId="77777777" w:rsidR="00804049" w:rsidRPr="00837FE0" w:rsidRDefault="00804049" w:rsidP="0080404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37FE0">
        <w:rPr>
          <w:rFonts w:ascii="Times New Roman" w:hAnsi="Times New Roman" w:cs="Times New Roman"/>
          <w:b/>
          <w:bCs/>
          <w:sz w:val="28"/>
          <w:szCs w:val="28"/>
        </w:rPr>
        <w:t>Воспитательная работа</w:t>
      </w:r>
    </w:p>
    <w:p w14:paraId="72F0107D" w14:textId="0AE8CCAA" w:rsidR="001B6668" w:rsidRDefault="00804049" w:rsidP="002371E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4049">
        <w:rPr>
          <w:rFonts w:ascii="Times New Roman" w:hAnsi="Times New Roman" w:cs="Times New Roman"/>
          <w:sz w:val="28"/>
          <w:szCs w:val="28"/>
        </w:rPr>
        <w:t xml:space="preserve">Воспитательная работа </w:t>
      </w:r>
      <w:r w:rsidR="00837FE0">
        <w:rPr>
          <w:rFonts w:ascii="Times New Roman" w:hAnsi="Times New Roman" w:cs="Times New Roman"/>
          <w:sz w:val="28"/>
          <w:szCs w:val="28"/>
        </w:rPr>
        <w:t>ДОУ</w:t>
      </w:r>
      <w:r w:rsidRPr="00804049">
        <w:rPr>
          <w:rFonts w:ascii="Times New Roman" w:hAnsi="Times New Roman" w:cs="Times New Roman"/>
          <w:sz w:val="28"/>
          <w:szCs w:val="28"/>
        </w:rPr>
        <w:t xml:space="preserve"> строится на основе рабочей программы воспитания и календарного плана воспитательной работы, которые являются частью образовательной программы дошкольного образования</w:t>
      </w:r>
      <w:r w:rsidR="00837FE0">
        <w:rPr>
          <w:rFonts w:ascii="Times New Roman" w:hAnsi="Times New Roman" w:cs="Times New Roman"/>
          <w:sz w:val="28"/>
          <w:szCs w:val="28"/>
        </w:rPr>
        <w:t xml:space="preserve"> МАДОУ Детского сада №7 пгт Серышево</w:t>
      </w:r>
      <w:r w:rsidRPr="00804049">
        <w:rPr>
          <w:rFonts w:ascii="Times New Roman" w:hAnsi="Times New Roman" w:cs="Times New Roman"/>
          <w:sz w:val="28"/>
          <w:szCs w:val="28"/>
        </w:rPr>
        <w:t>. С 1 сентября 2024 года календарный план воспитательной работы скорректировали согласно Перечню мероприятий, рекомендуемых к реализации в рамках календарного плана воспитательной работы на 2024/2025 учебный год (утвержден Минпросвещения 30.08.2024 № АБ-2348/06)</w:t>
      </w:r>
      <w:r w:rsidR="002371EF">
        <w:rPr>
          <w:rFonts w:ascii="Times New Roman" w:hAnsi="Times New Roman" w:cs="Times New Roman"/>
          <w:sz w:val="28"/>
          <w:szCs w:val="28"/>
        </w:rPr>
        <w:t>.</w:t>
      </w:r>
    </w:p>
    <w:p w14:paraId="72CA3EC7" w14:textId="6A9DFC51" w:rsidR="002371EF" w:rsidRDefault="002371EF" w:rsidP="002371E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371EF">
        <w:rPr>
          <w:rFonts w:ascii="Times New Roman" w:hAnsi="Times New Roman" w:cs="Times New Roman"/>
          <w:sz w:val="28"/>
          <w:szCs w:val="28"/>
        </w:rPr>
        <w:t xml:space="preserve">Воспитательно-образовательный  процесс  в ДОУ  реализуется  с использованием современных методов и педагогических технологий. Организация педагогического процесса отличается гибкостью, личностно-ориентированной моделью воспитания и обучения. Содержание воспитательно-образовательной работы соответствует социальному заказу общества и семьи и строится на основе ОП ДО   с использованием базового, вариативного и дополнительного образования. Образовательная программа детского сада обеспечивает разностороннее воспитание, обучение и развитие </w:t>
      </w:r>
      <w:r w:rsidRPr="002371EF">
        <w:rPr>
          <w:rFonts w:ascii="Times New Roman" w:hAnsi="Times New Roman" w:cs="Times New Roman"/>
          <w:sz w:val="28"/>
          <w:szCs w:val="28"/>
        </w:rPr>
        <w:lastRenderedPageBreak/>
        <w:t>детей в возрасте от 1,5  лет до 7 лет с учетом их возрастных и индивидуальных особенностей. Она охватывает все основные моменты жизнедеятельности детей с учетом всех видов детской деятельности в каждом возрастном периоде: организация режима пребывания детей в учреждении, содержание психолого-педагогической работы по освоению образовательных областей, содержание коррекционной работы, систему мониторинга достижений детьми планируемых результатов, связанные с планированием текущей педагогической деятельностью. Формы организации образовательного процесса соответствуют поставленным задачам. Образовательная программа ДО ДОУ ориентирована на реализацию современных, эффективных методов воспитания, способствующих повышению качества воспитательно-образовательного процесса, направленного  на всестороннее развитие дошкольников.</w:t>
      </w:r>
    </w:p>
    <w:p w14:paraId="25341848" w14:textId="77777777" w:rsidR="00672081" w:rsidRPr="00672081" w:rsidRDefault="00672081" w:rsidP="0067208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2081">
        <w:rPr>
          <w:rFonts w:ascii="Times New Roman" w:hAnsi="Times New Roman" w:cs="Times New Roman"/>
          <w:sz w:val="28"/>
          <w:szCs w:val="28"/>
        </w:rPr>
        <w:t xml:space="preserve">По итогам мониторинга за 2024 год родители (законные представители) воспитанников выражают удовлетворенность воспитательным процессом в Детском саду, что отразилось на результатах анкетирования, проведенного 20.12.2024. </w:t>
      </w:r>
    </w:p>
    <w:p w14:paraId="07C56744" w14:textId="5A944058" w:rsidR="00672081" w:rsidRDefault="00672081" w:rsidP="0067208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2081">
        <w:rPr>
          <w:rFonts w:ascii="Times New Roman" w:hAnsi="Times New Roman" w:cs="Times New Roman"/>
          <w:sz w:val="28"/>
          <w:szCs w:val="28"/>
        </w:rPr>
        <w:t>Чтобы выбрать стратегию воспитательной работы, в 2024 году проводился ежегодный анализ состава семей воспитанников.</w:t>
      </w:r>
    </w:p>
    <w:p w14:paraId="26FE6970" w14:textId="355635F2" w:rsidR="00672081" w:rsidRDefault="00672081" w:rsidP="0067208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Характеристика семей по составу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77"/>
        <w:gridCol w:w="1565"/>
        <w:gridCol w:w="1349"/>
      </w:tblGrid>
      <w:tr w:rsidR="00672081" w:rsidRPr="000634DA" w14:paraId="57058415" w14:textId="77777777" w:rsidTr="00AE6A03">
        <w:trPr>
          <w:trHeight w:hRule="exact" w:val="850"/>
          <w:jc w:val="center"/>
        </w:trPr>
        <w:tc>
          <w:tcPr>
            <w:tcW w:w="59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631BF04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Состав семьи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D79C7AF" w14:textId="77777777" w:rsidR="00672081" w:rsidRPr="000634DA" w:rsidRDefault="00672081" w:rsidP="00AE6A0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Количество, чел.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E4623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Удельный вес, %</w:t>
            </w:r>
          </w:p>
        </w:tc>
      </w:tr>
      <w:tr w:rsidR="00672081" w:rsidRPr="000634DA" w14:paraId="299F2EB4" w14:textId="77777777" w:rsidTr="00AE6A03">
        <w:trPr>
          <w:trHeight w:hRule="exact" w:val="778"/>
          <w:jc w:val="center"/>
        </w:trPr>
        <w:tc>
          <w:tcPr>
            <w:tcW w:w="59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A8EB87" w14:textId="77777777" w:rsidR="00672081" w:rsidRPr="000634DA" w:rsidRDefault="00672081" w:rsidP="00AE6A0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06061FA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276 детей</w:t>
            </w:r>
          </w:p>
          <w:p w14:paraId="7C9B75AE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/273 семьи 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FE8773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672081" w:rsidRPr="000634DA" w14:paraId="3587FB44" w14:textId="77777777" w:rsidTr="00AE6A03">
        <w:trPr>
          <w:trHeight w:hRule="exact" w:val="574"/>
          <w:jc w:val="center"/>
        </w:trPr>
        <w:tc>
          <w:tcPr>
            <w:tcW w:w="59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ACF86D5" w14:textId="77777777" w:rsidR="00672081" w:rsidRPr="000634DA" w:rsidRDefault="00672081" w:rsidP="00AE6A0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Полная семья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674723E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4F9EB3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88% </w:t>
            </w:r>
          </w:p>
        </w:tc>
      </w:tr>
      <w:tr w:rsidR="00672081" w:rsidRPr="000634DA" w14:paraId="06DA06B6" w14:textId="77777777" w:rsidTr="00AE6A03">
        <w:trPr>
          <w:trHeight w:hRule="exact" w:val="427"/>
          <w:jc w:val="center"/>
        </w:trPr>
        <w:tc>
          <w:tcPr>
            <w:tcW w:w="59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BF290F" w14:textId="77777777" w:rsidR="00672081" w:rsidRPr="000634DA" w:rsidRDefault="00672081" w:rsidP="00AE6A0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Неполная семья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C96F7A0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A65A11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10.4%</w:t>
            </w:r>
          </w:p>
        </w:tc>
      </w:tr>
      <w:tr w:rsidR="00672081" w:rsidRPr="000634DA" w14:paraId="5F6EEF77" w14:textId="77777777" w:rsidTr="00AE6A03">
        <w:trPr>
          <w:trHeight w:hRule="exact" w:val="422"/>
          <w:jc w:val="center"/>
        </w:trPr>
        <w:tc>
          <w:tcPr>
            <w:tcW w:w="59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54020FF" w14:textId="77777777" w:rsidR="00672081" w:rsidRPr="000634DA" w:rsidRDefault="00672081" w:rsidP="00AE6A0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Многодетные семьи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83ECF46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A274FD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13 %</w:t>
            </w:r>
          </w:p>
        </w:tc>
      </w:tr>
      <w:tr w:rsidR="00672081" w:rsidRPr="000634DA" w14:paraId="2BD46975" w14:textId="77777777" w:rsidTr="00AE6A03">
        <w:trPr>
          <w:trHeight w:hRule="exact" w:val="418"/>
          <w:jc w:val="center"/>
        </w:trPr>
        <w:tc>
          <w:tcPr>
            <w:tcW w:w="59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DE5951A" w14:textId="77777777" w:rsidR="00672081" w:rsidRPr="000634DA" w:rsidRDefault="00672081" w:rsidP="00AE6A0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Дети-инвалиды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B95DD5D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5A073D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0.8% %</w:t>
            </w:r>
          </w:p>
        </w:tc>
      </w:tr>
      <w:tr w:rsidR="00672081" w:rsidRPr="000634DA" w14:paraId="2574F95A" w14:textId="77777777" w:rsidTr="00AE6A03">
        <w:trPr>
          <w:trHeight w:hRule="exact" w:val="437"/>
          <w:jc w:val="center"/>
        </w:trPr>
        <w:tc>
          <w:tcPr>
            <w:tcW w:w="5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EDE6D1F" w14:textId="77777777" w:rsidR="00672081" w:rsidRPr="000634DA" w:rsidRDefault="00672081" w:rsidP="00AE6A0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60CF9E9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C033C" w14:textId="77777777" w:rsidR="00672081" w:rsidRPr="000634DA" w:rsidRDefault="00672081" w:rsidP="00AE6A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0.8%%</w:t>
            </w:r>
          </w:p>
        </w:tc>
      </w:tr>
    </w:tbl>
    <w:p w14:paraId="53293170" w14:textId="77777777" w:rsidR="00672081" w:rsidRDefault="00672081" w:rsidP="0067208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E0093B9" w14:textId="77777777" w:rsidR="00672081" w:rsidRPr="001B6668" w:rsidRDefault="00672081" w:rsidP="0067208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EB572F5" w14:textId="37D88DC7" w:rsidR="001B6668" w:rsidRPr="001B6668" w:rsidRDefault="001B6668" w:rsidP="00A62CF2">
      <w:pPr>
        <w:spacing w:before="100" w:beforeAutospacing="1"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B666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Во исполнение указа Президента РФ от 22.11.2023 № 875 в 2024 году в Детском саду реализовывались мероприятия, приуроченные к Году семьи. Для этого утвердили план мероприятий Детского сада, разработанный на основе плана Правительства РФ от 26.12.2023 № 21515-П45-ТГ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2082268" w14:textId="4D3CA07B" w:rsidR="001B6668" w:rsidRDefault="001B6668" w:rsidP="00A62CF2">
      <w:pPr>
        <w:spacing w:before="100" w:beforeAutospacing="1" w:after="0" w:line="36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B6668"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Тематические мероприятия Года семьи предусматривали взаимодействие со всеми участниками образовательных отношений. Так, с воспитанниками проводили «семейный» блок занятий познавательного цикла в формате бесед и дискуссий по следующим тематикам:</w:t>
      </w:r>
    </w:p>
    <w:p w14:paraId="216B5AB8" w14:textId="178029C6" w:rsidR="002371EF" w:rsidRPr="00336555" w:rsidRDefault="002371EF" w:rsidP="00C4692A">
      <w:pPr>
        <w:pStyle w:val="a7"/>
        <w:numPr>
          <w:ilvl w:val="0"/>
          <w:numId w:val="4"/>
        </w:numPr>
        <w:spacing w:before="100" w:beforeAutospacing="1" w:after="100" w:afterAutospacing="1" w:line="360" w:lineRule="auto"/>
        <w:ind w:right="1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6555">
        <w:rPr>
          <w:rFonts w:ascii="Times New Roman" w:eastAsia="Times New Roman" w:hAnsi="Times New Roman" w:cs="Times New Roman"/>
          <w:color w:val="000000"/>
          <w:sz w:val="28"/>
          <w:szCs w:val="28"/>
        </w:rPr>
        <w:t>«Моя семья – мои истоки»;</w:t>
      </w:r>
    </w:p>
    <w:p w14:paraId="2E83FC84" w14:textId="6110FC4E" w:rsidR="002371EF" w:rsidRPr="00336555" w:rsidRDefault="002371EF" w:rsidP="00C4692A">
      <w:pPr>
        <w:pStyle w:val="a7"/>
        <w:numPr>
          <w:ilvl w:val="0"/>
          <w:numId w:val="4"/>
        </w:numPr>
        <w:spacing w:before="100" w:beforeAutospacing="1" w:after="100" w:afterAutospacing="1" w:line="360" w:lineRule="auto"/>
        <w:ind w:right="1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36555">
        <w:rPr>
          <w:rFonts w:ascii="Times New Roman" w:eastAsia="Times New Roman" w:hAnsi="Times New Roman" w:cs="Times New Roman"/>
          <w:color w:val="000000"/>
          <w:sz w:val="28"/>
          <w:szCs w:val="28"/>
        </w:rPr>
        <w:t>«Семья в дел</w:t>
      </w:r>
      <w:r w:rsidR="00336555" w:rsidRPr="00336555"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 w:rsidRPr="00336555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14:paraId="29E57603" w14:textId="7125BC15" w:rsidR="002371EF" w:rsidRDefault="00336555" w:rsidP="001B6668">
      <w:p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течение года </w:t>
      </w:r>
      <w:r w:rsidR="000D11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педагогическим коллективов совместно с детьми и родителями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был</w:t>
      </w:r>
      <w:r w:rsidR="000D1110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D1110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реализованы ряд проектов:</w:t>
      </w:r>
    </w:p>
    <w:p w14:paraId="4FAD544F" w14:textId="384F8163" w:rsidR="000D1110" w:rsidRDefault="000D1110" w:rsidP="000D1110">
      <w:pPr>
        <w:pStyle w:val="a7"/>
        <w:numPr>
          <w:ilvl w:val="0"/>
          <w:numId w:val="5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«Мой папа – защитник Отечества»;</w:t>
      </w:r>
    </w:p>
    <w:p w14:paraId="5D2395B9" w14:textId="3011F873" w:rsidR="000D1110" w:rsidRDefault="000D1110" w:rsidP="000D1110">
      <w:pPr>
        <w:pStyle w:val="a7"/>
        <w:numPr>
          <w:ilvl w:val="0"/>
          <w:numId w:val="5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«Моя мама – мастерица»;</w:t>
      </w:r>
    </w:p>
    <w:p w14:paraId="3C7519E9" w14:textId="6721E36F" w:rsidR="000D1110" w:rsidRDefault="000D1110" w:rsidP="000D1110">
      <w:pPr>
        <w:pStyle w:val="a7"/>
        <w:numPr>
          <w:ilvl w:val="0"/>
          <w:numId w:val="5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«Моя семья  за здоровый образ жизни!»</w:t>
      </w:r>
      <w:r w:rsidR="00C4692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194A3A8" w14:textId="22C80CD2" w:rsidR="00C4692A" w:rsidRPr="007D1591" w:rsidRDefault="00C4692A" w:rsidP="00C4692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>Виды и формы организации совместной воспитательной деятельности педагогов, детей и их родителей разнообразны:</w:t>
      </w:r>
    </w:p>
    <w:p w14:paraId="5E572704" w14:textId="77777777" w:rsidR="00C4692A" w:rsidRPr="00180E24" w:rsidRDefault="00C4692A" w:rsidP="00C4692A">
      <w:pPr>
        <w:pStyle w:val="a7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0E24">
        <w:rPr>
          <w:rFonts w:ascii="Times New Roman" w:hAnsi="Times New Roman" w:cs="Times New Roman"/>
          <w:sz w:val="28"/>
          <w:szCs w:val="28"/>
        </w:rPr>
        <w:t>коллективные мероприятия;</w:t>
      </w:r>
    </w:p>
    <w:p w14:paraId="5080AD21" w14:textId="77777777" w:rsidR="00C4692A" w:rsidRPr="00180E24" w:rsidRDefault="00C4692A" w:rsidP="00C4692A">
      <w:pPr>
        <w:pStyle w:val="a7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0E24">
        <w:rPr>
          <w:rFonts w:ascii="Times New Roman" w:hAnsi="Times New Roman" w:cs="Times New Roman"/>
          <w:sz w:val="28"/>
          <w:szCs w:val="28"/>
        </w:rPr>
        <w:t>тематические досуги;</w:t>
      </w:r>
    </w:p>
    <w:p w14:paraId="737E9B4F" w14:textId="77777777" w:rsidR="00C4692A" w:rsidRPr="00180E24" w:rsidRDefault="00C4692A" w:rsidP="00C4692A">
      <w:pPr>
        <w:pStyle w:val="a7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0E24">
        <w:rPr>
          <w:rFonts w:ascii="Times New Roman" w:hAnsi="Times New Roman" w:cs="Times New Roman"/>
          <w:sz w:val="28"/>
          <w:szCs w:val="28"/>
        </w:rPr>
        <w:t>выставки;</w:t>
      </w:r>
    </w:p>
    <w:p w14:paraId="5B191B1C" w14:textId="77777777" w:rsidR="00C4692A" w:rsidRDefault="00C4692A" w:rsidP="00C4692A">
      <w:pPr>
        <w:pStyle w:val="a7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0E24">
        <w:rPr>
          <w:rFonts w:ascii="Times New Roman" w:hAnsi="Times New Roman" w:cs="Times New Roman"/>
          <w:sz w:val="28"/>
          <w:szCs w:val="28"/>
        </w:rPr>
        <w:t>акции;</w:t>
      </w:r>
    </w:p>
    <w:p w14:paraId="6D31F349" w14:textId="77777777" w:rsidR="00C4692A" w:rsidRPr="00180E24" w:rsidRDefault="00C4692A" w:rsidP="00C4692A">
      <w:pPr>
        <w:pStyle w:val="a7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выставки совместного творчества детей и родителей.</w:t>
      </w:r>
    </w:p>
    <w:p w14:paraId="36EBF21A" w14:textId="77777777" w:rsidR="00C4692A" w:rsidRDefault="00C4692A" w:rsidP="0080404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843EDF5" w14:textId="19BE5C69" w:rsidR="00A72844" w:rsidRDefault="00A72844" w:rsidP="0080404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Дополнительное образование</w:t>
      </w:r>
    </w:p>
    <w:p w14:paraId="7BDF016A" w14:textId="5430FC8F" w:rsidR="00A72844" w:rsidRDefault="00A72844" w:rsidP="00A7284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844">
        <w:rPr>
          <w:rFonts w:ascii="Times New Roman" w:hAnsi="Times New Roman" w:cs="Times New Roman"/>
          <w:sz w:val="28"/>
          <w:szCs w:val="28"/>
        </w:rPr>
        <w:t xml:space="preserve">В Детском саду в 2024 году </w:t>
      </w:r>
      <w:r>
        <w:rPr>
          <w:rFonts w:ascii="Times New Roman" w:hAnsi="Times New Roman" w:cs="Times New Roman"/>
          <w:sz w:val="28"/>
          <w:szCs w:val="28"/>
        </w:rPr>
        <w:t xml:space="preserve">были реализованы </w:t>
      </w:r>
      <w:r w:rsidRPr="00A72844">
        <w:rPr>
          <w:rFonts w:ascii="Times New Roman" w:hAnsi="Times New Roman" w:cs="Times New Roman"/>
          <w:sz w:val="28"/>
          <w:szCs w:val="28"/>
        </w:rPr>
        <w:t xml:space="preserve">дополнительные </w:t>
      </w:r>
      <w:r>
        <w:rPr>
          <w:rFonts w:ascii="Times New Roman" w:hAnsi="Times New Roman" w:cs="Times New Roman"/>
          <w:sz w:val="28"/>
          <w:szCs w:val="28"/>
        </w:rPr>
        <w:t xml:space="preserve">общеобразовательные </w:t>
      </w:r>
      <w:r w:rsidRPr="00A72844">
        <w:rPr>
          <w:rFonts w:ascii="Times New Roman" w:hAnsi="Times New Roman" w:cs="Times New Roman"/>
          <w:sz w:val="28"/>
          <w:szCs w:val="28"/>
        </w:rPr>
        <w:t>общеразвивающие програм</w:t>
      </w:r>
      <w:r>
        <w:rPr>
          <w:rFonts w:ascii="Times New Roman" w:hAnsi="Times New Roman" w:cs="Times New Roman"/>
          <w:sz w:val="28"/>
          <w:szCs w:val="28"/>
        </w:rPr>
        <w:t xml:space="preserve">мы </w:t>
      </w:r>
      <w:r w:rsidRPr="00A72844">
        <w:rPr>
          <w:rFonts w:ascii="Times New Roman" w:hAnsi="Times New Roman" w:cs="Times New Roman"/>
          <w:sz w:val="28"/>
          <w:szCs w:val="28"/>
        </w:rPr>
        <w:t>художественно</w:t>
      </w:r>
      <w:r>
        <w:rPr>
          <w:rFonts w:ascii="Times New Roman" w:hAnsi="Times New Roman" w:cs="Times New Roman"/>
          <w:sz w:val="28"/>
          <w:szCs w:val="28"/>
        </w:rPr>
        <w:t>й и социально-гуманитарной на</w:t>
      </w:r>
      <w:r w:rsidR="00B63005">
        <w:rPr>
          <w:rFonts w:ascii="Times New Roman" w:hAnsi="Times New Roman" w:cs="Times New Roman"/>
          <w:sz w:val="28"/>
          <w:szCs w:val="28"/>
        </w:rPr>
        <w:t xml:space="preserve">правленностей. </w:t>
      </w:r>
      <w:r w:rsidRPr="00A72844">
        <w:rPr>
          <w:rFonts w:ascii="Times New Roman" w:hAnsi="Times New Roman" w:cs="Times New Roman"/>
          <w:sz w:val="28"/>
          <w:szCs w:val="28"/>
        </w:rPr>
        <w:t xml:space="preserve">Источник финансирования: средства бюджета.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40"/>
        <w:gridCol w:w="3409"/>
        <w:gridCol w:w="2253"/>
        <w:gridCol w:w="1029"/>
        <w:gridCol w:w="1417"/>
      </w:tblGrid>
      <w:tr w:rsidR="006F58AE" w14:paraId="519C80C5" w14:textId="77777777" w:rsidTr="006F58AE">
        <w:tc>
          <w:tcPr>
            <w:tcW w:w="0" w:type="auto"/>
          </w:tcPr>
          <w:p w14:paraId="72C63064" w14:textId="77777777" w:rsidR="006F58AE" w:rsidRPr="006F58AE" w:rsidRDefault="006F58AE" w:rsidP="006F58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8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14:paraId="4F1BAF3E" w14:textId="2AA65DBB" w:rsidR="006F58AE" w:rsidRPr="006F58AE" w:rsidRDefault="006F58AE" w:rsidP="006F58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8AE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0" w:type="auto"/>
          </w:tcPr>
          <w:p w14:paraId="741EAF7E" w14:textId="711AB4CF" w:rsidR="006F58AE" w:rsidRPr="006F58AE" w:rsidRDefault="006F58AE" w:rsidP="006F58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8AE">
              <w:rPr>
                <w:rFonts w:ascii="Times New Roman" w:hAnsi="Times New Roman" w:cs="Times New Roman"/>
                <w:sz w:val="24"/>
                <w:szCs w:val="24"/>
              </w:rPr>
              <w:t>Направленность/наименование</w:t>
            </w:r>
          </w:p>
        </w:tc>
        <w:tc>
          <w:tcPr>
            <w:tcW w:w="0" w:type="auto"/>
          </w:tcPr>
          <w:p w14:paraId="583F6A09" w14:textId="18074BC6" w:rsidR="006F58AE" w:rsidRPr="006F58AE" w:rsidRDefault="006F58AE" w:rsidP="006F58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8AE">
              <w:rPr>
                <w:rFonts w:ascii="Times New Roman" w:hAnsi="Times New Roman" w:cs="Times New Roman"/>
                <w:sz w:val="24"/>
                <w:szCs w:val="24"/>
              </w:rPr>
              <w:t>Форма организации</w:t>
            </w:r>
          </w:p>
        </w:tc>
        <w:tc>
          <w:tcPr>
            <w:tcW w:w="0" w:type="auto"/>
          </w:tcPr>
          <w:p w14:paraId="13D3BF74" w14:textId="2897626F" w:rsidR="006F58AE" w:rsidRPr="006F58AE" w:rsidRDefault="006F58AE" w:rsidP="006F58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8AE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0" w:type="auto"/>
          </w:tcPr>
          <w:p w14:paraId="2AD9913D" w14:textId="2470CC4B" w:rsidR="006F58AE" w:rsidRPr="006F58AE" w:rsidRDefault="006F58AE" w:rsidP="006F58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8AE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14:paraId="3D6472FF" w14:textId="6D0B3552" w:rsidR="006F58AE" w:rsidRPr="006F58AE" w:rsidRDefault="006F58AE" w:rsidP="006F58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8AE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6F58AE" w14:paraId="071B7B57" w14:textId="77777777" w:rsidTr="00B45272">
        <w:tc>
          <w:tcPr>
            <w:tcW w:w="0" w:type="auto"/>
          </w:tcPr>
          <w:p w14:paraId="7C04E120" w14:textId="77777777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14:paraId="3DEB4DFB" w14:textId="714BED9F" w:rsidR="006F58AE" w:rsidRPr="006F58AE" w:rsidRDefault="006F58AE" w:rsidP="006F58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6F58AE" w14:paraId="3CE6EFF9" w14:textId="77777777" w:rsidTr="006F58AE">
        <w:tc>
          <w:tcPr>
            <w:tcW w:w="0" w:type="auto"/>
          </w:tcPr>
          <w:p w14:paraId="44577453" w14:textId="77777777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A166513" w14:textId="4C3E396A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 и фантазия</w:t>
            </w:r>
          </w:p>
        </w:tc>
        <w:tc>
          <w:tcPr>
            <w:tcW w:w="0" w:type="auto"/>
          </w:tcPr>
          <w:p w14:paraId="78306A55" w14:textId="3C34F8D3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0" w:type="auto"/>
          </w:tcPr>
          <w:p w14:paraId="746C3650" w14:textId="24AD3CE4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0" w:type="auto"/>
          </w:tcPr>
          <w:p w14:paraId="766C8994" w14:textId="785D5752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6F58AE" w14:paraId="5C719A70" w14:textId="77777777" w:rsidTr="006F58AE">
        <w:tc>
          <w:tcPr>
            <w:tcW w:w="0" w:type="auto"/>
          </w:tcPr>
          <w:p w14:paraId="0290EB05" w14:textId="77777777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C94BDD7" w14:textId="59F7A47D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Природная мозаика</w:t>
            </w:r>
          </w:p>
        </w:tc>
        <w:tc>
          <w:tcPr>
            <w:tcW w:w="0" w:type="auto"/>
          </w:tcPr>
          <w:p w14:paraId="41439C3A" w14:textId="7C6447D7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58AE">
              <w:rPr>
                <w:rFonts w:ascii="Times New Roman" w:hAnsi="Times New Roman" w:cs="Times New Roman"/>
                <w:sz w:val="24"/>
                <w:szCs w:val="24"/>
              </w:rPr>
              <w:t>Групповые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58AE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0" w:type="auto"/>
          </w:tcPr>
          <w:p w14:paraId="59CD339A" w14:textId="0FE0C9BA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0" w:type="auto"/>
          </w:tcPr>
          <w:p w14:paraId="304183FF" w14:textId="04CE77DA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6F58AE" w14:paraId="1D49C83B" w14:textId="77777777" w:rsidTr="00641B16">
        <w:tc>
          <w:tcPr>
            <w:tcW w:w="0" w:type="auto"/>
          </w:tcPr>
          <w:p w14:paraId="0D3E9B80" w14:textId="77777777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14:paraId="02FC1F4F" w14:textId="4622D948" w:rsidR="006F58AE" w:rsidRPr="006F58AE" w:rsidRDefault="006F58AE" w:rsidP="006F58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Социально-гуманитарная</w:t>
            </w:r>
          </w:p>
        </w:tc>
      </w:tr>
      <w:tr w:rsidR="006F58AE" w14:paraId="43A94B3D" w14:textId="77777777" w:rsidTr="006F58AE">
        <w:tc>
          <w:tcPr>
            <w:tcW w:w="0" w:type="auto"/>
          </w:tcPr>
          <w:p w14:paraId="5351AB93" w14:textId="77777777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F2FFD9E" w14:textId="36867D8F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Звуковичок </w:t>
            </w:r>
          </w:p>
        </w:tc>
        <w:tc>
          <w:tcPr>
            <w:tcW w:w="0" w:type="auto"/>
          </w:tcPr>
          <w:p w14:paraId="6F2180B8" w14:textId="77777777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3540974" w14:textId="2DDE033B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0" w:type="auto"/>
          </w:tcPr>
          <w:p w14:paraId="79FB95A8" w14:textId="54FEFBFE" w:rsidR="006F58AE" w:rsidRPr="006F58AE" w:rsidRDefault="00447512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F58AE" w14:paraId="358BC242" w14:textId="77777777" w:rsidTr="006F58AE">
        <w:tc>
          <w:tcPr>
            <w:tcW w:w="0" w:type="auto"/>
          </w:tcPr>
          <w:p w14:paraId="723B34F7" w14:textId="77777777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46BD02E" w14:textId="3FC52AA1" w:rsid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Грамотейка </w:t>
            </w:r>
          </w:p>
        </w:tc>
        <w:tc>
          <w:tcPr>
            <w:tcW w:w="0" w:type="auto"/>
          </w:tcPr>
          <w:p w14:paraId="171E56A5" w14:textId="77777777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01EEBAEE" w14:textId="48BF2166" w:rsidR="006F58AE" w:rsidRPr="006F58AE" w:rsidRDefault="006F58AE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0" w:type="auto"/>
          </w:tcPr>
          <w:p w14:paraId="3E85FEC6" w14:textId="4BE25E4D" w:rsidR="006F58AE" w:rsidRPr="006F58AE" w:rsidRDefault="00447512" w:rsidP="006F58A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14:paraId="7655CA92" w14:textId="06837408" w:rsidR="006F58AE" w:rsidRDefault="006F58AE" w:rsidP="006F58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3089BC8" w14:textId="404342CA" w:rsidR="00072362" w:rsidRDefault="00072362" w:rsidP="0007236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362">
        <w:rPr>
          <w:rFonts w:ascii="Times New Roman" w:hAnsi="Times New Roman" w:cs="Times New Roman"/>
          <w:sz w:val="28"/>
          <w:szCs w:val="28"/>
        </w:rPr>
        <w:t xml:space="preserve">Анализ родительского опроса, проведенного в ноябре 2024 года, показывает, что дополнительное образование в Детском саду реализуется </w:t>
      </w:r>
      <w:r>
        <w:rPr>
          <w:rFonts w:ascii="Times New Roman" w:hAnsi="Times New Roman" w:cs="Times New Roman"/>
          <w:sz w:val="28"/>
          <w:szCs w:val="28"/>
        </w:rPr>
        <w:t>достаточно</w:t>
      </w:r>
      <w:r w:rsidRPr="00072362">
        <w:rPr>
          <w:rFonts w:ascii="Times New Roman" w:hAnsi="Times New Roman" w:cs="Times New Roman"/>
          <w:sz w:val="28"/>
          <w:szCs w:val="28"/>
        </w:rPr>
        <w:t xml:space="preserve"> активно, наблюдается </w:t>
      </w:r>
      <w:r>
        <w:rPr>
          <w:rFonts w:ascii="Times New Roman" w:hAnsi="Times New Roman" w:cs="Times New Roman"/>
          <w:sz w:val="28"/>
          <w:szCs w:val="28"/>
        </w:rPr>
        <w:t>социальный запрос на реализацию дополнительных общеразвивающих общеобразовательных   программ технической  и социально-гуманитарной направленности.</w:t>
      </w:r>
      <w:r w:rsidRPr="0007236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ДОУ</w:t>
      </w:r>
      <w:r w:rsidRPr="00072362">
        <w:rPr>
          <w:rFonts w:ascii="Times New Roman" w:hAnsi="Times New Roman" w:cs="Times New Roman"/>
          <w:sz w:val="28"/>
          <w:szCs w:val="28"/>
        </w:rPr>
        <w:t xml:space="preserve"> планирует во втором полугодии 2025 года начать реализовывать новые программы дополнительного образования по технической и </w:t>
      </w:r>
      <w:r>
        <w:rPr>
          <w:rFonts w:ascii="Times New Roman" w:hAnsi="Times New Roman" w:cs="Times New Roman"/>
          <w:sz w:val="28"/>
          <w:szCs w:val="28"/>
        </w:rPr>
        <w:t>социально-гуманитарной</w:t>
      </w:r>
      <w:r w:rsidRPr="00072362">
        <w:rPr>
          <w:rFonts w:ascii="Times New Roman" w:hAnsi="Times New Roman" w:cs="Times New Roman"/>
          <w:sz w:val="28"/>
          <w:szCs w:val="28"/>
        </w:rPr>
        <w:t xml:space="preserve"> направленности. По предварительным планам источником финансирования будут средства родителей воспитанников.</w:t>
      </w:r>
    </w:p>
    <w:p w14:paraId="7C070CB4" w14:textId="77777777" w:rsidR="00E21EC6" w:rsidRDefault="00E21EC6" w:rsidP="006F58A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B28FF3A" w14:textId="00BA7FC3" w:rsidR="00960E29" w:rsidRPr="00201FF6" w:rsidRDefault="006F58AE" w:rsidP="00201FF6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01FF6">
        <w:rPr>
          <w:rFonts w:ascii="Times New Roman" w:hAnsi="Times New Roman" w:cs="Times New Roman"/>
          <w:b/>
          <w:bCs/>
          <w:sz w:val="28"/>
          <w:szCs w:val="28"/>
        </w:rPr>
        <w:t xml:space="preserve">Оценка </w:t>
      </w:r>
      <w:r w:rsidR="00201FF6" w:rsidRPr="00201FF6">
        <w:rPr>
          <w:rFonts w:ascii="Times New Roman" w:hAnsi="Times New Roman" w:cs="Times New Roman"/>
          <w:b/>
          <w:bCs/>
          <w:sz w:val="28"/>
          <w:szCs w:val="28"/>
        </w:rPr>
        <w:t>системы управления организации</w:t>
      </w:r>
    </w:p>
    <w:p w14:paraId="72B11D59" w14:textId="3AF66853" w:rsidR="00B63005" w:rsidRDefault="00B63005" w:rsidP="00B630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57EAE3" w14:textId="364EDE4D" w:rsidR="0056154C" w:rsidRPr="0056154C" w:rsidRDefault="0056154C" w:rsidP="0056154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6154C">
        <w:rPr>
          <w:rFonts w:ascii="Times New Roman" w:hAnsi="Times New Roman" w:cs="Times New Roman"/>
          <w:sz w:val="28"/>
          <w:szCs w:val="28"/>
        </w:rPr>
        <w:t>Управление Д</w:t>
      </w:r>
      <w:r>
        <w:rPr>
          <w:rFonts w:ascii="Times New Roman" w:hAnsi="Times New Roman" w:cs="Times New Roman"/>
          <w:sz w:val="28"/>
          <w:szCs w:val="28"/>
        </w:rPr>
        <w:t>ОУ</w:t>
      </w:r>
      <w:r w:rsidRPr="0056154C">
        <w:rPr>
          <w:rFonts w:ascii="Times New Roman" w:hAnsi="Times New Roman" w:cs="Times New Roman"/>
          <w:sz w:val="28"/>
          <w:szCs w:val="28"/>
        </w:rPr>
        <w:t xml:space="preserve"> осуществляется в соответствии с действующим законодательством РФ и уставом Детского сада.</w:t>
      </w:r>
    </w:p>
    <w:p w14:paraId="1A0D015C" w14:textId="7B5FECE0" w:rsidR="006F58AE" w:rsidRDefault="0056154C" w:rsidP="0056154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6154C">
        <w:rPr>
          <w:rFonts w:ascii="Times New Roman" w:hAnsi="Times New Roman" w:cs="Times New Roman"/>
          <w:sz w:val="28"/>
          <w:szCs w:val="28"/>
        </w:rPr>
        <w:t>Управление Д</w:t>
      </w:r>
      <w:r>
        <w:rPr>
          <w:rFonts w:ascii="Times New Roman" w:hAnsi="Times New Roman" w:cs="Times New Roman"/>
          <w:sz w:val="28"/>
          <w:szCs w:val="28"/>
        </w:rPr>
        <w:t>ОУ</w:t>
      </w:r>
      <w:r w:rsidRPr="0056154C">
        <w:rPr>
          <w:rFonts w:ascii="Times New Roman" w:hAnsi="Times New Roman" w:cs="Times New Roman"/>
          <w:sz w:val="28"/>
          <w:szCs w:val="28"/>
        </w:rPr>
        <w:t xml:space="preserve"> строится на принципах единоначалия и коллегиальности. Коллегиальными органами управления являются управляющий совет, педагогический совет, общее собрание работников. Единоличным исполнительным органом является руководитель</w:t>
      </w:r>
      <w:r w:rsidR="00466EEB">
        <w:rPr>
          <w:rFonts w:ascii="Times New Roman" w:hAnsi="Times New Roman" w:cs="Times New Roman"/>
          <w:sz w:val="28"/>
          <w:szCs w:val="28"/>
        </w:rPr>
        <w:t xml:space="preserve"> - </w:t>
      </w:r>
      <w:r w:rsidRPr="0056154C">
        <w:rPr>
          <w:rFonts w:ascii="Times New Roman" w:hAnsi="Times New Roman" w:cs="Times New Roman"/>
          <w:sz w:val="28"/>
          <w:szCs w:val="28"/>
        </w:rPr>
        <w:t xml:space="preserve"> заведующий.</w:t>
      </w:r>
    </w:p>
    <w:p w14:paraId="2A0F476F" w14:textId="6D9939FC" w:rsidR="007A72FC" w:rsidRDefault="007A72FC" w:rsidP="007A72FC">
      <w:pPr>
        <w:spacing w:after="0" w:line="36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Органы управления, действующие в ДОУ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7"/>
        <w:gridCol w:w="7210"/>
      </w:tblGrid>
      <w:tr w:rsidR="00466EEB" w:rsidRPr="00466EEB" w14:paraId="32CA3119" w14:textId="77777777" w:rsidTr="00107187"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9F1FF3" w14:textId="77777777" w:rsidR="00466EEB" w:rsidRPr="00466EEB" w:rsidRDefault="00466EEB" w:rsidP="00466E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Наименование органа</w:t>
            </w:r>
          </w:p>
        </w:tc>
        <w:tc>
          <w:tcPr>
            <w:tcW w:w="7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998D30" w14:textId="77777777" w:rsidR="00466EEB" w:rsidRPr="00466EEB" w:rsidRDefault="00466EEB" w:rsidP="00466E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Функции</w:t>
            </w:r>
          </w:p>
        </w:tc>
      </w:tr>
      <w:tr w:rsidR="00466EEB" w:rsidRPr="00466EEB" w14:paraId="27ACD515" w14:textId="77777777" w:rsidTr="00107187"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CA4A93" w14:textId="77777777" w:rsidR="00466EEB" w:rsidRPr="00466EEB" w:rsidRDefault="00466EEB" w:rsidP="00466EEB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Заведующий</w:t>
            </w:r>
          </w:p>
        </w:tc>
        <w:tc>
          <w:tcPr>
            <w:tcW w:w="7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9BAF9D" w14:textId="77777777" w:rsidR="00466EEB" w:rsidRPr="00466EEB" w:rsidRDefault="00466EEB" w:rsidP="00466EEB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Контролирует работу и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обеспечивает эффективное взаимодействие структурных подразделений организации,</w:t>
            </w:r>
            <w:r w:rsidRPr="00466EEB">
              <w:rPr>
                <w:rFonts w:ascii="Times New Roman" w:eastAsia="Times New Roman" w:hAnsi="Times New Roman" w:cs="Times New Roman"/>
              </w:rPr>
              <w:br/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утверждает штатное расписание, отчётные документы организации, осуществляет общее руководство Детским садом</w:t>
            </w:r>
          </w:p>
        </w:tc>
      </w:tr>
      <w:tr w:rsidR="00466EEB" w:rsidRPr="00466EEB" w14:paraId="626CC3FD" w14:textId="77777777" w:rsidTr="00107187"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773F34" w14:textId="77777777" w:rsidR="00466EEB" w:rsidRPr="00466EEB" w:rsidRDefault="00466EEB" w:rsidP="00466EEB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Наблюдательный совет</w:t>
            </w:r>
          </w:p>
        </w:tc>
        <w:tc>
          <w:tcPr>
            <w:tcW w:w="7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C066AF" w14:textId="77777777" w:rsidR="00466EEB" w:rsidRPr="00466EEB" w:rsidRDefault="00466EEB" w:rsidP="00466EEB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 - содействие управленческих начал, развитие инициативы коллектива, реализация прав автономии.</w:t>
            </w:r>
          </w:p>
          <w:p w14:paraId="71303BA3" w14:textId="77777777" w:rsidR="00466EEB" w:rsidRPr="00466EEB" w:rsidRDefault="00466EEB" w:rsidP="00466EEB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Основная задача — содействие осуществлению управленческих начал, реализация права на самостоятельность ДОУ в решении вопросов, способствующих оптимальной организации образовательного процесса и финансово-хозяйственной деятельности.</w:t>
            </w:r>
          </w:p>
        </w:tc>
      </w:tr>
      <w:tr w:rsidR="00466EEB" w:rsidRPr="00466EEB" w14:paraId="2E531D88" w14:textId="77777777" w:rsidTr="00107187"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A7B0C8" w14:textId="77777777" w:rsidR="00466EEB" w:rsidRPr="00466EEB" w:rsidRDefault="00466EEB" w:rsidP="00466EEB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Управляющий совет</w:t>
            </w:r>
          </w:p>
        </w:tc>
        <w:tc>
          <w:tcPr>
            <w:tcW w:w="7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35A367" w14:textId="77777777" w:rsidR="00466EEB" w:rsidRPr="00466EEB" w:rsidRDefault="00466EEB" w:rsidP="00466EEB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Рассматривает вопросы:</w:t>
            </w:r>
          </w:p>
          <w:p w14:paraId="39CA697B" w14:textId="77777777" w:rsidR="00466EEB" w:rsidRPr="00466EEB" w:rsidRDefault="00466EEB" w:rsidP="00466EEB">
            <w:pPr>
              <w:numPr>
                <w:ilvl w:val="0"/>
                <w:numId w:val="6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развития образовательной организации;</w:t>
            </w:r>
          </w:p>
          <w:p w14:paraId="253D6878" w14:textId="77777777" w:rsidR="00466EEB" w:rsidRPr="00466EEB" w:rsidRDefault="00466EEB" w:rsidP="00466EEB">
            <w:pPr>
              <w:numPr>
                <w:ilvl w:val="0"/>
                <w:numId w:val="6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финансово-хозяйственной деятельности;</w:t>
            </w:r>
          </w:p>
          <w:p w14:paraId="3FDD780B" w14:textId="77777777" w:rsidR="00466EEB" w:rsidRPr="00466EEB" w:rsidRDefault="00466EEB" w:rsidP="00466EEB">
            <w:pPr>
              <w:numPr>
                <w:ilvl w:val="0"/>
                <w:numId w:val="6"/>
              </w:numPr>
              <w:spacing w:before="100" w:beforeAutospacing="1" w:after="100" w:afterAutospacing="1" w:line="276" w:lineRule="auto"/>
              <w:ind w:left="780" w:righ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материально-технического обеспечения</w:t>
            </w:r>
          </w:p>
        </w:tc>
      </w:tr>
      <w:tr w:rsidR="00466EEB" w:rsidRPr="00466EEB" w14:paraId="00A6A015" w14:textId="77777777" w:rsidTr="00107187"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A0B496" w14:textId="77777777" w:rsidR="00466EEB" w:rsidRPr="00466EEB" w:rsidRDefault="00466EEB" w:rsidP="00466EEB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Педагогический совет</w:t>
            </w:r>
          </w:p>
        </w:tc>
        <w:tc>
          <w:tcPr>
            <w:tcW w:w="7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3CB197" w14:textId="77777777" w:rsidR="00466EEB" w:rsidRPr="00466EEB" w:rsidRDefault="00466EEB" w:rsidP="00466EEB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Осуществляет текущее руководство образовательной</w:t>
            </w:r>
            <w:r w:rsidRPr="00466EEB">
              <w:rPr>
                <w:rFonts w:ascii="Times New Roman" w:eastAsia="Times New Roman" w:hAnsi="Times New Roman" w:cs="Times New Roman"/>
              </w:rPr>
              <w:br/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деятельностью Детского сада, в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 числе рассматривает</w:t>
            </w:r>
            <w:r w:rsidRPr="00466EEB">
              <w:rPr>
                <w:rFonts w:ascii="Times New Roman" w:eastAsia="Times New Roman" w:hAnsi="Times New Roman" w:cs="Times New Roman"/>
              </w:rPr>
              <w:br/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вопросы:</w:t>
            </w:r>
          </w:p>
          <w:p w14:paraId="5075B230" w14:textId="77777777" w:rsidR="00466EEB" w:rsidRPr="00466EEB" w:rsidRDefault="00466EEB" w:rsidP="00466EEB">
            <w:pPr>
              <w:numPr>
                <w:ilvl w:val="0"/>
                <w:numId w:val="7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развития образовательных услуг;</w:t>
            </w:r>
          </w:p>
          <w:p w14:paraId="4E41CE74" w14:textId="77777777" w:rsidR="00466EEB" w:rsidRPr="00466EEB" w:rsidRDefault="00466EEB" w:rsidP="00466EEB">
            <w:pPr>
              <w:numPr>
                <w:ilvl w:val="0"/>
                <w:numId w:val="7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регламентации образовательных отношений;</w:t>
            </w:r>
          </w:p>
          <w:p w14:paraId="4D9A0B03" w14:textId="77777777" w:rsidR="00466EEB" w:rsidRPr="00466EEB" w:rsidRDefault="00466EEB" w:rsidP="00466EEB">
            <w:pPr>
              <w:numPr>
                <w:ilvl w:val="0"/>
                <w:numId w:val="7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разработки образовательных программ;</w:t>
            </w:r>
          </w:p>
          <w:p w14:paraId="29A547E2" w14:textId="77777777" w:rsidR="00466EEB" w:rsidRPr="00466EEB" w:rsidRDefault="00466EEB" w:rsidP="00466EEB">
            <w:pPr>
              <w:numPr>
                <w:ilvl w:val="0"/>
                <w:numId w:val="7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выбора учебников, учебных пособий, средств обучения и воспитания;</w:t>
            </w:r>
          </w:p>
          <w:p w14:paraId="44C3821E" w14:textId="77777777" w:rsidR="00466EEB" w:rsidRPr="00466EEB" w:rsidRDefault="00466EEB" w:rsidP="00466EEB">
            <w:pPr>
              <w:numPr>
                <w:ilvl w:val="0"/>
                <w:numId w:val="7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материально-технического обеспечения образовательного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процесса;</w:t>
            </w:r>
          </w:p>
          <w:p w14:paraId="1B638AA6" w14:textId="77777777" w:rsidR="00466EEB" w:rsidRPr="00466EEB" w:rsidRDefault="00466EEB" w:rsidP="00466EEB">
            <w:pPr>
              <w:numPr>
                <w:ilvl w:val="0"/>
                <w:numId w:val="7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аттестации, повышения квалификации педагогических работников;</w:t>
            </w:r>
          </w:p>
          <w:p w14:paraId="54CABC4C" w14:textId="77777777" w:rsidR="00466EEB" w:rsidRPr="00466EEB" w:rsidRDefault="00466EEB" w:rsidP="00466EEB">
            <w:pPr>
              <w:numPr>
                <w:ilvl w:val="0"/>
                <w:numId w:val="7"/>
              </w:numPr>
              <w:spacing w:before="100" w:beforeAutospacing="1" w:after="100" w:afterAutospacing="1" w:line="276" w:lineRule="auto"/>
              <w:ind w:left="780" w:righ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координации деятельности методических объединений</w:t>
            </w:r>
          </w:p>
        </w:tc>
      </w:tr>
      <w:tr w:rsidR="00466EEB" w:rsidRPr="00466EEB" w14:paraId="767312DE" w14:textId="77777777" w:rsidTr="00107187">
        <w:tc>
          <w:tcPr>
            <w:tcW w:w="1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57EB65" w14:textId="77777777" w:rsidR="00466EEB" w:rsidRPr="00466EEB" w:rsidRDefault="00466EEB" w:rsidP="00466EEB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Общее собрание работников</w:t>
            </w:r>
          </w:p>
        </w:tc>
        <w:tc>
          <w:tcPr>
            <w:tcW w:w="7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EE4A26" w14:textId="77777777" w:rsidR="00466EEB" w:rsidRPr="00466EEB" w:rsidRDefault="00466EEB" w:rsidP="00466EEB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Реализует право работников участвовать в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управлении</w:t>
            </w:r>
            <w:r w:rsidRPr="00466EEB">
              <w:rPr>
                <w:rFonts w:ascii="Times New Roman" w:eastAsia="Times New Roman" w:hAnsi="Times New Roman" w:cs="Times New Roman"/>
              </w:rPr>
              <w:br/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образовательной организацией, в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 числе:</w:t>
            </w:r>
          </w:p>
          <w:p w14:paraId="069F6B96" w14:textId="77777777" w:rsidR="00466EEB" w:rsidRPr="00466EEB" w:rsidRDefault="00466EEB" w:rsidP="00466EEB">
            <w:pPr>
              <w:numPr>
                <w:ilvl w:val="0"/>
                <w:numId w:val="8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участвовать в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разработке и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принятии коллективного договора, Правил трудового распорядка, изменений и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дополнений к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ним;</w:t>
            </w:r>
          </w:p>
          <w:p w14:paraId="2CEF182C" w14:textId="77777777" w:rsidR="00466EEB" w:rsidRPr="00466EEB" w:rsidRDefault="00466EEB" w:rsidP="00466EEB">
            <w:pPr>
              <w:numPr>
                <w:ilvl w:val="0"/>
                <w:numId w:val="8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связаны с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правами и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обязанностями работников;</w:t>
            </w:r>
          </w:p>
          <w:p w14:paraId="6B7F146E" w14:textId="77777777" w:rsidR="00466EEB" w:rsidRPr="00466EEB" w:rsidRDefault="00466EEB" w:rsidP="00466EEB">
            <w:pPr>
              <w:numPr>
                <w:ilvl w:val="0"/>
                <w:numId w:val="8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разрешать конфликтные ситуации между работниками и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администрацией образовательной организации;</w:t>
            </w:r>
          </w:p>
          <w:p w14:paraId="053FAA40" w14:textId="77777777" w:rsidR="00466EEB" w:rsidRPr="00466EEB" w:rsidRDefault="00466EEB" w:rsidP="00466EEB">
            <w:pPr>
              <w:numPr>
                <w:ilvl w:val="0"/>
                <w:numId w:val="8"/>
              </w:numPr>
              <w:spacing w:before="100" w:beforeAutospacing="1" w:after="100" w:afterAutospacing="1" w:line="276" w:lineRule="auto"/>
              <w:ind w:left="780" w:righ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вносить предложения по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корректировке плана мероприятий организации, совершенствованию ее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 и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466E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развитию материальной базы</w:t>
            </w:r>
          </w:p>
        </w:tc>
      </w:tr>
    </w:tbl>
    <w:p w14:paraId="2775FFB5" w14:textId="66D0BEBE" w:rsidR="00466EEB" w:rsidRDefault="00466EEB" w:rsidP="0056154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14:paraId="255B6BD6" w14:textId="052071DF" w:rsidR="00466EEB" w:rsidRPr="00466EEB" w:rsidRDefault="00466EEB" w:rsidP="00A31C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66EEB">
        <w:rPr>
          <w:rFonts w:ascii="Times New Roman" w:hAnsi="Times New Roman" w:cs="Times New Roman"/>
          <w:sz w:val="28"/>
          <w:szCs w:val="28"/>
        </w:rPr>
        <w:t>Структура и система управления соответствуют специфике деятельности Д</w:t>
      </w:r>
      <w:r w:rsidR="002F0D55">
        <w:rPr>
          <w:rFonts w:ascii="Times New Roman" w:hAnsi="Times New Roman" w:cs="Times New Roman"/>
          <w:sz w:val="28"/>
          <w:szCs w:val="28"/>
        </w:rPr>
        <w:t>ОУ</w:t>
      </w:r>
      <w:r w:rsidRPr="00466EEB">
        <w:rPr>
          <w:rFonts w:ascii="Times New Roman" w:hAnsi="Times New Roman" w:cs="Times New Roman"/>
          <w:sz w:val="28"/>
          <w:szCs w:val="28"/>
        </w:rPr>
        <w:t>.</w:t>
      </w:r>
    </w:p>
    <w:p w14:paraId="1DBB6771" w14:textId="5E355A8D" w:rsidR="00087DC6" w:rsidRDefault="00087DC6" w:rsidP="00A31C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7DC6">
        <w:rPr>
          <w:rFonts w:ascii="Times New Roman" w:hAnsi="Times New Roman" w:cs="Times New Roman"/>
          <w:sz w:val="28"/>
          <w:szCs w:val="28"/>
        </w:rPr>
        <w:t xml:space="preserve">В деятельности управляющего совета учтены Методические рекомендации из письма Минпросвещения России от 27.04.2024 № 03-653. </w:t>
      </w:r>
    </w:p>
    <w:p w14:paraId="3F44A425" w14:textId="472C9419" w:rsidR="00466EEB" w:rsidRDefault="00466EEB" w:rsidP="00A31C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66EEB">
        <w:rPr>
          <w:rFonts w:ascii="Times New Roman" w:hAnsi="Times New Roman" w:cs="Times New Roman"/>
          <w:sz w:val="28"/>
          <w:szCs w:val="28"/>
        </w:rPr>
        <w:t>По итогам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66EEB">
        <w:rPr>
          <w:rFonts w:ascii="Times New Roman" w:hAnsi="Times New Roman" w:cs="Times New Roman"/>
          <w:sz w:val="28"/>
          <w:szCs w:val="28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14:paraId="22FA96A3" w14:textId="77777777" w:rsidR="004E2BFF" w:rsidRPr="00466EEB" w:rsidRDefault="004E2BFF" w:rsidP="004E2BFF">
      <w:pPr>
        <w:spacing w:after="0" w:line="276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</w:p>
    <w:p w14:paraId="713266CC" w14:textId="1C58A7B9" w:rsidR="00466EEB" w:rsidRPr="004E2BFF" w:rsidRDefault="004E2BFF" w:rsidP="004E2BFF">
      <w:pPr>
        <w:pStyle w:val="a7"/>
        <w:numPr>
          <w:ilvl w:val="0"/>
          <w:numId w:val="1"/>
        </w:num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2BFF">
        <w:rPr>
          <w:rFonts w:ascii="Times New Roman" w:hAnsi="Times New Roman" w:cs="Times New Roman"/>
          <w:b/>
          <w:bCs/>
          <w:sz w:val="28"/>
          <w:szCs w:val="28"/>
        </w:rPr>
        <w:t>Оценка содержания и качества подготовки обучающихся</w:t>
      </w:r>
    </w:p>
    <w:p w14:paraId="76F7D43C" w14:textId="77777777" w:rsidR="00180E24" w:rsidRDefault="00180E24" w:rsidP="00E43FBD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14:paraId="2B12F811" w14:textId="03021730" w:rsidR="004E2BFF" w:rsidRPr="004E2BFF" w:rsidRDefault="004E2BFF" w:rsidP="00E43FBD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E2BFF">
        <w:rPr>
          <w:rFonts w:ascii="Times New Roman" w:hAnsi="Times New Roman" w:cs="Times New Roman"/>
          <w:sz w:val="28"/>
          <w:szCs w:val="28"/>
        </w:rPr>
        <w:t>В 2024 году обучение воспитанников происходило на основе ОП ДО</w:t>
      </w:r>
      <w:r>
        <w:rPr>
          <w:rFonts w:ascii="Times New Roman" w:hAnsi="Times New Roman" w:cs="Times New Roman"/>
          <w:sz w:val="28"/>
          <w:szCs w:val="28"/>
        </w:rPr>
        <w:t xml:space="preserve"> МАДОУ Детского сада №7 пгт Серышево</w:t>
      </w:r>
      <w:r w:rsidR="00E53DF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BFF">
        <w:rPr>
          <w:rFonts w:ascii="Times New Roman" w:hAnsi="Times New Roman" w:cs="Times New Roman"/>
          <w:sz w:val="28"/>
          <w:szCs w:val="28"/>
        </w:rPr>
        <w:t xml:space="preserve"> разработанной </w:t>
      </w:r>
      <w:r>
        <w:rPr>
          <w:rFonts w:ascii="Times New Roman" w:hAnsi="Times New Roman" w:cs="Times New Roman"/>
          <w:sz w:val="28"/>
          <w:szCs w:val="28"/>
        </w:rPr>
        <w:t xml:space="preserve">ДОУ самостоятельно </w:t>
      </w:r>
      <w:r w:rsidRPr="004E2BFF">
        <w:rPr>
          <w:rFonts w:ascii="Times New Roman" w:hAnsi="Times New Roman" w:cs="Times New Roman"/>
          <w:sz w:val="28"/>
          <w:szCs w:val="28"/>
        </w:rPr>
        <w:t>в соответствии с ФОП ДО. По итогам контрольного периода освоения</w:t>
      </w:r>
      <w:r>
        <w:rPr>
          <w:rFonts w:ascii="Times New Roman" w:hAnsi="Times New Roman" w:cs="Times New Roman"/>
          <w:sz w:val="28"/>
          <w:szCs w:val="28"/>
        </w:rPr>
        <w:t xml:space="preserve"> ОП ДО </w:t>
      </w:r>
      <w:r w:rsidRPr="004E2BFF">
        <w:rPr>
          <w:rFonts w:ascii="Times New Roman" w:hAnsi="Times New Roman" w:cs="Times New Roman"/>
          <w:sz w:val="28"/>
          <w:szCs w:val="28"/>
        </w:rPr>
        <w:t xml:space="preserve"> проводился мониторинг уровня развития детей на основе результатов педагогической диагностики. Педагоги использовали следующие формы диагностики:</w:t>
      </w:r>
    </w:p>
    <w:p w14:paraId="122563E1" w14:textId="5DA9177D" w:rsidR="004E2BFF" w:rsidRPr="000A3681" w:rsidRDefault="004E2BFF" w:rsidP="00E43FBD">
      <w:pPr>
        <w:pStyle w:val="a7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653B">
        <w:rPr>
          <w:rFonts w:ascii="Times New Roman" w:hAnsi="Times New Roman" w:cs="Times New Roman"/>
          <w:sz w:val="28"/>
          <w:szCs w:val="28"/>
        </w:rPr>
        <w:t>диагностические занятия (по каждому разделу программы);</w:t>
      </w:r>
    </w:p>
    <w:p w14:paraId="65294B61" w14:textId="5C0949BE" w:rsidR="004E2BFF" w:rsidRDefault="004E2BFF" w:rsidP="00E43FBD">
      <w:pPr>
        <w:pStyle w:val="a7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653B">
        <w:rPr>
          <w:rFonts w:ascii="Times New Roman" w:hAnsi="Times New Roman" w:cs="Times New Roman"/>
          <w:sz w:val="28"/>
          <w:szCs w:val="28"/>
        </w:rPr>
        <w:t>наблюдения, итоговые занятия.</w:t>
      </w:r>
    </w:p>
    <w:p w14:paraId="6B5EE8A5" w14:textId="11532854" w:rsidR="00B7653B" w:rsidRDefault="00B7653B" w:rsidP="00E43F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DFAACD" w14:textId="77777777" w:rsidR="00036DE7" w:rsidRPr="00036DE7" w:rsidRDefault="00036DE7" w:rsidP="00E53DF0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6DE7">
        <w:rPr>
          <w:rFonts w:ascii="Times New Roman" w:hAnsi="Times New Roman" w:cs="Times New Roman"/>
          <w:sz w:val="28"/>
          <w:szCs w:val="28"/>
        </w:rPr>
        <w:t xml:space="preserve">Диагностическая работа по выявлению уровня развития воспитанников проводится в три этапа: сентябрь — первичная диагностика, декабрь — промежуточная диагностика, май — итоговая диагностика. Для проведения диагностики педагоги использовали произвольные формы на основе малоформализованных диагностических методов: наблюдение, свободные беседы, анализ продуктов детской деятельности, специальные диагностики ситуации, дополнительные методики по образовательным областям. Для </w:t>
      </w:r>
      <w:r w:rsidRPr="00036DE7">
        <w:rPr>
          <w:rFonts w:ascii="Times New Roman" w:hAnsi="Times New Roman" w:cs="Times New Roman"/>
          <w:sz w:val="28"/>
          <w:szCs w:val="28"/>
        </w:rPr>
        <w:lastRenderedPageBreak/>
        <w:t>фиксации результатов диагностики были использованы карты наблюдения и диагностики.</w:t>
      </w:r>
    </w:p>
    <w:p w14:paraId="76A8525C" w14:textId="228D04E5" w:rsidR="00036DE7" w:rsidRPr="00036DE7" w:rsidRDefault="00036DE7" w:rsidP="00E43FB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DE7">
        <w:rPr>
          <w:rFonts w:ascii="Times New Roman" w:hAnsi="Times New Roman" w:cs="Times New Roman"/>
          <w:sz w:val="28"/>
          <w:szCs w:val="28"/>
        </w:rPr>
        <w:t>Основная первичная диагностика проводилась с</w:t>
      </w:r>
      <w:r w:rsidR="00E43FBD">
        <w:rPr>
          <w:rFonts w:ascii="Times New Roman" w:hAnsi="Times New Roman" w:cs="Times New Roman"/>
          <w:sz w:val="28"/>
          <w:szCs w:val="28"/>
        </w:rPr>
        <w:t xml:space="preserve"> 02.09.2024 г. по 15.10.2024 г.</w:t>
      </w:r>
      <w:r w:rsidRPr="00036D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6C9619" w14:textId="77777777" w:rsidR="00036DE7" w:rsidRPr="00036DE7" w:rsidRDefault="00036DE7" w:rsidP="00E53DF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DE7">
        <w:rPr>
          <w:rFonts w:ascii="Times New Roman" w:hAnsi="Times New Roman" w:cs="Times New Roman"/>
          <w:sz w:val="28"/>
          <w:szCs w:val="28"/>
        </w:rPr>
        <w:t>Цель первичной диагностики: выявить стартовые условия (исходный уровень развития), определить проблемные сферы, сформулировать цели, разработать проект образовательной деятельности на год.</w:t>
      </w:r>
    </w:p>
    <w:p w14:paraId="0AC70E88" w14:textId="02402B9D" w:rsidR="00036DE7" w:rsidRPr="00036DE7" w:rsidRDefault="00036DE7" w:rsidP="00E43FB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DE7">
        <w:rPr>
          <w:rFonts w:ascii="Times New Roman" w:hAnsi="Times New Roman" w:cs="Times New Roman"/>
          <w:sz w:val="28"/>
          <w:szCs w:val="28"/>
        </w:rPr>
        <w:t xml:space="preserve">Промежуточная диагностика проводилась в середине учебного года (декабрь). </w:t>
      </w:r>
      <w:r w:rsidR="00E43FBD">
        <w:rPr>
          <w:rFonts w:ascii="Times New Roman" w:hAnsi="Times New Roman" w:cs="Times New Roman"/>
          <w:sz w:val="28"/>
          <w:szCs w:val="28"/>
        </w:rPr>
        <w:t xml:space="preserve">Время </w:t>
      </w:r>
      <w:r w:rsidRPr="00036DE7">
        <w:rPr>
          <w:rFonts w:ascii="Times New Roman" w:hAnsi="Times New Roman" w:cs="Times New Roman"/>
          <w:sz w:val="28"/>
          <w:szCs w:val="28"/>
        </w:rPr>
        <w:t xml:space="preserve"> проведения</w:t>
      </w:r>
      <w:r w:rsidR="00E43FBD">
        <w:rPr>
          <w:rFonts w:ascii="Times New Roman" w:hAnsi="Times New Roman" w:cs="Times New Roman"/>
          <w:sz w:val="28"/>
          <w:szCs w:val="28"/>
        </w:rPr>
        <w:t xml:space="preserve"> -</w:t>
      </w:r>
      <w:r w:rsidR="00E53DF0">
        <w:rPr>
          <w:rFonts w:ascii="Times New Roman" w:hAnsi="Times New Roman" w:cs="Times New Roman"/>
          <w:sz w:val="28"/>
          <w:szCs w:val="28"/>
        </w:rPr>
        <w:t xml:space="preserve"> </w:t>
      </w:r>
      <w:r w:rsidR="00E43FBD">
        <w:rPr>
          <w:rFonts w:ascii="Times New Roman" w:hAnsi="Times New Roman" w:cs="Times New Roman"/>
          <w:sz w:val="28"/>
          <w:szCs w:val="28"/>
        </w:rPr>
        <w:t xml:space="preserve">декабрь, 2024 г. </w:t>
      </w:r>
    </w:p>
    <w:p w14:paraId="11853BE5" w14:textId="77777777" w:rsidR="00036DE7" w:rsidRPr="00036DE7" w:rsidRDefault="00036DE7" w:rsidP="00077F3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DE7">
        <w:rPr>
          <w:rFonts w:ascii="Times New Roman" w:hAnsi="Times New Roman" w:cs="Times New Roman"/>
          <w:sz w:val="28"/>
          <w:szCs w:val="28"/>
        </w:rPr>
        <w:t>Цель промежуточной диагностики: оценить правильность выбранной стратегии образования, выявить динамику развития, внести коррективы в образовательную деятельность.</w:t>
      </w:r>
    </w:p>
    <w:p w14:paraId="3F57746B" w14:textId="77777777" w:rsidR="00036DE7" w:rsidRPr="00036DE7" w:rsidRDefault="00036DE7" w:rsidP="00077F3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DE7">
        <w:rPr>
          <w:rFonts w:ascii="Times New Roman" w:hAnsi="Times New Roman" w:cs="Times New Roman"/>
          <w:sz w:val="28"/>
          <w:szCs w:val="28"/>
        </w:rPr>
        <w:t>Цель итоговой диагностики: оценить степень решения поставленных задач и определить перспективы дальнейшего проектирования образовательной деятельности.</w:t>
      </w:r>
    </w:p>
    <w:p w14:paraId="40D420AF" w14:textId="5F911885" w:rsidR="00036DE7" w:rsidRDefault="00036DE7" w:rsidP="00077F3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DE7">
        <w:rPr>
          <w:rFonts w:ascii="Times New Roman" w:hAnsi="Times New Roman" w:cs="Times New Roman"/>
          <w:sz w:val="28"/>
          <w:szCs w:val="28"/>
        </w:rPr>
        <w:t>Так, результаты качества освоения ОП ДО Детского сада на конец 2023 года выглядят следующим образом:</w:t>
      </w:r>
    </w:p>
    <w:p w14:paraId="5C668D7E" w14:textId="654EF92E" w:rsidR="00E43FBD" w:rsidRDefault="00E43FBD" w:rsidP="00036DE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56" w:type="dxa"/>
        <w:tblInd w:w="-1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6"/>
        <w:gridCol w:w="866"/>
        <w:gridCol w:w="957"/>
        <w:gridCol w:w="736"/>
        <w:gridCol w:w="832"/>
        <w:gridCol w:w="715"/>
        <w:gridCol w:w="694"/>
        <w:gridCol w:w="976"/>
        <w:gridCol w:w="1254"/>
      </w:tblGrid>
      <w:tr w:rsidR="00E43FBD" w:rsidRPr="00E43FBD" w14:paraId="033A2EA3" w14:textId="77777777" w:rsidTr="00E43FBD">
        <w:tc>
          <w:tcPr>
            <w:tcW w:w="23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A87F62" w14:textId="77777777" w:rsidR="00E43FBD" w:rsidRPr="00E43FBD" w:rsidRDefault="00E43FBD" w:rsidP="00E43FBD">
            <w:pPr>
              <w:spacing w:after="0" w:line="240" w:lineRule="auto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45C76F" w14:textId="71485271" w:rsidR="00E43FBD" w:rsidRDefault="00E43FBD" w:rsidP="00E43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Выше</w:t>
            </w:r>
          </w:p>
          <w:p w14:paraId="032BA7A6" w14:textId="6D6315BC" w:rsidR="00E43FBD" w:rsidRPr="00E43FBD" w:rsidRDefault="00E43FBD" w:rsidP="00E43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нормы</w:t>
            </w:r>
          </w:p>
        </w:tc>
        <w:tc>
          <w:tcPr>
            <w:tcW w:w="15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CB4500" w14:textId="77777777" w:rsidR="00E43FBD" w:rsidRPr="00E43FBD" w:rsidRDefault="00E43FBD" w:rsidP="00E43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Норма</w:t>
            </w:r>
          </w:p>
        </w:tc>
        <w:tc>
          <w:tcPr>
            <w:tcW w:w="1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22E598" w14:textId="7E8FA625" w:rsidR="00E43FBD" w:rsidRPr="00E43FBD" w:rsidRDefault="00E43FBD" w:rsidP="00E43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Ниже нормы</w:t>
            </w:r>
          </w:p>
        </w:tc>
        <w:tc>
          <w:tcPr>
            <w:tcW w:w="21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CEEBD6" w14:textId="77777777" w:rsidR="00E43FBD" w:rsidRPr="00E43FBD" w:rsidRDefault="00E43FBD" w:rsidP="00E43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Итого</w:t>
            </w:r>
          </w:p>
        </w:tc>
      </w:tr>
      <w:tr w:rsidR="00E43FBD" w:rsidRPr="00E43FBD" w14:paraId="51E719DE" w14:textId="77777777" w:rsidTr="00E43FBD">
        <w:tc>
          <w:tcPr>
            <w:tcW w:w="234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1BD809" w14:textId="77777777" w:rsidR="00E43FBD" w:rsidRPr="00E43FBD" w:rsidRDefault="00E43FBD" w:rsidP="00E43FBD">
            <w:pPr>
              <w:spacing w:before="100" w:beforeAutospacing="1" w:after="100" w:afterAutospacing="1" w:line="240" w:lineRule="auto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3BD3A6" w14:textId="77777777" w:rsidR="00E43FBD" w:rsidRPr="00E43FBD" w:rsidRDefault="00E43FBD" w:rsidP="00E43F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3353E2" w14:textId="77777777" w:rsidR="00E43FBD" w:rsidRPr="00E43FBD" w:rsidRDefault="00E43FBD" w:rsidP="00E43F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25D101" w14:textId="77777777" w:rsidR="00E43FBD" w:rsidRPr="00E43FBD" w:rsidRDefault="00E43FBD" w:rsidP="00E43F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CFED46" w14:textId="77777777" w:rsidR="00E43FBD" w:rsidRPr="00E43FBD" w:rsidRDefault="00E43FBD" w:rsidP="00E43F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CE956E" w14:textId="77777777" w:rsidR="00E43FBD" w:rsidRPr="00E43FBD" w:rsidRDefault="00E43FBD" w:rsidP="00E43F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4798AB" w14:textId="77777777" w:rsidR="00E43FBD" w:rsidRPr="00E43FBD" w:rsidRDefault="00E43FBD" w:rsidP="00E43F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B8ADC3" w14:textId="77777777" w:rsidR="00E43FBD" w:rsidRPr="00E43FBD" w:rsidRDefault="00E43FBD" w:rsidP="00E43F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D527EC" w14:textId="77777777" w:rsidR="00E43FBD" w:rsidRPr="00E43FBD" w:rsidRDefault="00E43FBD" w:rsidP="00E43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 </w:t>
            </w:r>
          </w:p>
          <w:p w14:paraId="77EF0347" w14:textId="194AB53C" w:rsidR="00E43FBD" w:rsidRPr="00E43FBD" w:rsidRDefault="00E43FBD" w:rsidP="00E43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 предел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</w:p>
          <w:p w14:paraId="275DBB4C" w14:textId="77777777" w:rsidR="00E43FBD" w:rsidRPr="00E43FBD" w:rsidRDefault="00E43FBD" w:rsidP="00E43F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нормы</w:t>
            </w:r>
          </w:p>
        </w:tc>
      </w:tr>
      <w:tr w:rsidR="00E43FBD" w:rsidRPr="00E43FBD" w14:paraId="032F757C" w14:textId="77777777" w:rsidTr="00E43FBD">
        <w:tc>
          <w:tcPr>
            <w:tcW w:w="2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D82986" w14:textId="77777777" w:rsidR="00E43FBD" w:rsidRPr="00E43FBD" w:rsidRDefault="00E43FBD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Уровень развития воспитанников в</w:t>
            </w: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рамках целевых ориентиров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BDC548" w14:textId="7F3CEB86" w:rsidR="00E43FBD" w:rsidRPr="00C30331" w:rsidRDefault="00C30331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463F8F" w14:textId="1156BB44" w:rsidR="00E43FBD" w:rsidRPr="00E43FBD" w:rsidRDefault="00C30331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43FBD"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013A13" w14:textId="57F993BA" w:rsidR="00E43FBD" w:rsidRPr="00C30331" w:rsidRDefault="00C30331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191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1DBEAC" w14:textId="1FB9DF2A" w:rsidR="00E43FBD" w:rsidRPr="00C30331" w:rsidRDefault="00C30331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28A92B" w14:textId="499DB535" w:rsidR="00E43FBD" w:rsidRPr="00C30331" w:rsidRDefault="00E43FBD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="00C30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EECAE9" w14:textId="352104EE" w:rsidR="00E43FBD" w:rsidRPr="00C30331" w:rsidRDefault="00C30331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EB22E3" w14:textId="2AE5FABE" w:rsidR="00E43FBD" w:rsidRPr="00C30331" w:rsidRDefault="00C30331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A63AEE" w14:textId="2D0A9E42" w:rsidR="00E43FBD" w:rsidRPr="00C30331" w:rsidRDefault="00C30331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86</w:t>
            </w:r>
          </w:p>
        </w:tc>
      </w:tr>
      <w:tr w:rsidR="00E43FBD" w:rsidRPr="00E43FBD" w14:paraId="54F8212E" w14:textId="77777777" w:rsidTr="00E43FBD">
        <w:tc>
          <w:tcPr>
            <w:tcW w:w="2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F93B41" w14:textId="77777777" w:rsidR="00E43FBD" w:rsidRDefault="00E43FBD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74CD83DD" w14:textId="77777777" w:rsidR="00E43FBD" w:rsidRDefault="00E43FBD" w:rsidP="00E43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Качество освоения образовательных </w:t>
            </w:r>
          </w:p>
          <w:p w14:paraId="4EBAD24A" w14:textId="67E5C543" w:rsidR="00E43FBD" w:rsidRPr="00E43FBD" w:rsidRDefault="00E43FBD" w:rsidP="00E43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43F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областей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223C38" w14:textId="381F1FAE" w:rsidR="00E43FBD" w:rsidRPr="00F56E46" w:rsidRDefault="00F56E46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6D314B" w14:textId="69B91FA5" w:rsidR="00E43FBD" w:rsidRPr="00F56E46" w:rsidRDefault="00F56E46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08FB50" w14:textId="02000F29" w:rsidR="00E43FBD" w:rsidRPr="00F56E46" w:rsidRDefault="00F56E46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190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9E09A6" w14:textId="0EDA0067" w:rsidR="00E43FBD" w:rsidRPr="00F56E46" w:rsidRDefault="00F56E46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E4FA1F" w14:textId="5D88DCFB" w:rsidR="00E43FBD" w:rsidRPr="00F56E46" w:rsidRDefault="00F56E46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5C68C7" w14:textId="66926485" w:rsidR="00E43FBD" w:rsidRPr="00F56E46" w:rsidRDefault="00F56E46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2C7B40" w14:textId="1D86A347" w:rsidR="00E43FBD" w:rsidRPr="00F56E46" w:rsidRDefault="00F56E46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8121BC" w14:textId="2DD3D7CA" w:rsidR="00E43FBD" w:rsidRPr="00F56E46" w:rsidRDefault="00F56E46" w:rsidP="00E43F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</w:tr>
    </w:tbl>
    <w:p w14:paraId="21BA54D2" w14:textId="1042F87F" w:rsidR="00E43FBD" w:rsidRDefault="00E43FBD" w:rsidP="00036DE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09E043" w14:textId="16E07139" w:rsidR="007D1591" w:rsidRDefault="007D1591" w:rsidP="0073430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 xml:space="preserve">Результаты педагогического анализа показывают преобладание детей с высоким и средним уровнями развития при прогрессирующей динамике на </w:t>
      </w:r>
      <w:r w:rsidRPr="007D1591">
        <w:rPr>
          <w:rFonts w:ascii="Times New Roman" w:hAnsi="Times New Roman" w:cs="Times New Roman"/>
          <w:sz w:val="28"/>
          <w:szCs w:val="28"/>
        </w:rPr>
        <w:lastRenderedPageBreak/>
        <w:t>конец учебного года, что говорит о результативности образовательной деятельности в Детском саду.</w:t>
      </w:r>
    </w:p>
    <w:p w14:paraId="3B64456A" w14:textId="10C7C5B5" w:rsidR="007D1591" w:rsidRDefault="007D1591" w:rsidP="007343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F86E32" w14:textId="655D0523" w:rsidR="007D1591" w:rsidRPr="007D1591" w:rsidRDefault="007D1591" w:rsidP="0073430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591">
        <w:rPr>
          <w:rFonts w:ascii="Times New Roman" w:hAnsi="Times New Roman" w:cs="Times New Roman"/>
          <w:b/>
          <w:bCs/>
          <w:sz w:val="28"/>
          <w:szCs w:val="28"/>
        </w:rPr>
        <w:t>IV. Оценка организации учебного процесса (воспитательно-образовательного процесса)</w:t>
      </w:r>
    </w:p>
    <w:p w14:paraId="3DDB1995" w14:textId="12735966" w:rsidR="00180E24" w:rsidRDefault="00180E24" w:rsidP="0073430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80E24">
        <w:rPr>
          <w:rFonts w:ascii="Times New Roman" w:hAnsi="Times New Roman" w:cs="Times New Roman"/>
          <w:sz w:val="28"/>
          <w:szCs w:val="28"/>
        </w:rPr>
        <w:t>В ходе реализации образовательной деятельности использ</w:t>
      </w:r>
      <w:r>
        <w:rPr>
          <w:rFonts w:ascii="Times New Roman" w:hAnsi="Times New Roman" w:cs="Times New Roman"/>
          <w:sz w:val="28"/>
          <w:szCs w:val="28"/>
        </w:rPr>
        <w:t xml:space="preserve">овались </w:t>
      </w:r>
      <w:r w:rsidRPr="00180E24">
        <w:rPr>
          <w:rFonts w:ascii="Times New Roman" w:hAnsi="Times New Roman" w:cs="Times New Roman"/>
          <w:sz w:val="28"/>
          <w:szCs w:val="28"/>
        </w:rPr>
        <w:t xml:space="preserve"> современные педагогические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и индивидуальных особенностей воспитанников, которая позволяет обеспечить </w:t>
      </w:r>
      <w:r>
        <w:rPr>
          <w:rFonts w:ascii="Times New Roman" w:hAnsi="Times New Roman" w:cs="Times New Roman"/>
          <w:sz w:val="28"/>
          <w:szCs w:val="28"/>
        </w:rPr>
        <w:t xml:space="preserve">успешный </w:t>
      </w:r>
      <w:r w:rsidRPr="00180E24">
        <w:rPr>
          <w:rFonts w:ascii="Times New Roman" w:hAnsi="Times New Roman" w:cs="Times New Roman"/>
          <w:sz w:val="28"/>
          <w:szCs w:val="28"/>
        </w:rPr>
        <w:t xml:space="preserve"> переход воспитанников детского сада в школу.</w:t>
      </w:r>
    </w:p>
    <w:p w14:paraId="2A021AB9" w14:textId="1C95E767" w:rsidR="007D1591" w:rsidRPr="007D1591" w:rsidRDefault="007D1591" w:rsidP="0073430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14:paraId="28473C97" w14:textId="77777777" w:rsidR="00E1154B" w:rsidRDefault="00E1154B" w:rsidP="007D1591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DC7F8AF" w14:textId="6E39538D" w:rsidR="007D1591" w:rsidRPr="007D1591" w:rsidRDefault="007D1591" w:rsidP="007D159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E2F">
        <w:rPr>
          <w:rFonts w:ascii="Times New Roman" w:hAnsi="Times New Roman" w:cs="Times New Roman"/>
          <w:b/>
          <w:bCs/>
          <w:sz w:val="28"/>
          <w:szCs w:val="28"/>
        </w:rPr>
        <w:t>Основные форма организации образовательного процесса</w:t>
      </w:r>
    </w:p>
    <w:p w14:paraId="771D2BAD" w14:textId="65B2BB00" w:rsidR="00B63ACE" w:rsidRDefault="00C62A04" w:rsidP="007343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4F6E2F">
        <w:rPr>
          <w:rFonts w:ascii="Times New Roman" w:hAnsi="Times New Roman" w:cs="Times New Roman"/>
          <w:sz w:val="28"/>
          <w:szCs w:val="28"/>
        </w:rPr>
        <w:t>С</w:t>
      </w:r>
      <w:r w:rsidR="007D1591" w:rsidRPr="004F6E2F">
        <w:rPr>
          <w:rFonts w:ascii="Times New Roman" w:hAnsi="Times New Roman" w:cs="Times New Roman"/>
          <w:sz w:val="28"/>
          <w:szCs w:val="28"/>
        </w:rPr>
        <w:t>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382CD57" w14:textId="206F0538" w:rsidR="00B63ACE" w:rsidRPr="00B63ACE" w:rsidRDefault="00B63ACE" w:rsidP="0073430E">
      <w:pPr>
        <w:pStyle w:val="a7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3ACE">
        <w:rPr>
          <w:rFonts w:ascii="Times New Roman" w:hAnsi="Times New Roman" w:cs="Times New Roman"/>
          <w:sz w:val="28"/>
          <w:szCs w:val="28"/>
        </w:rPr>
        <w:t>ООД — организованная образовательная деятельность (занятия);</w:t>
      </w:r>
    </w:p>
    <w:p w14:paraId="2C0C6609" w14:textId="2197D156" w:rsidR="00B63ACE" w:rsidRPr="00B63ACE" w:rsidRDefault="00B63ACE" w:rsidP="0073430E">
      <w:pPr>
        <w:pStyle w:val="a7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3ACE">
        <w:rPr>
          <w:rFonts w:ascii="Times New Roman" w:hAnsi="Times New Roman" w:cs="Times New Roman"/>
          <w:sz w:val="28"/>
          <w:szCs w:val="28"/>
        </w:rPr>
        <w:t>образовательная деятельность в режимных процессах;</w:t>
      </w:r>
    </w:p>
    <w:p w14:paraId="72B34288" w14:textId="5B4F270B" w:rsidR="00B63ACE" w:rsidRPr="00B63ACE" w:rsidRDefault="00B63ACE" w:rsidP="0073430E">
      <w:pPr>
        <w:pStyle w:val="a7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95791737"/>
      <w:r w:rsidRPr="00B63ACE">
        <w:rPr>
          <w:rFonts w:ascii="Times New Roman" w:hAnsi="Times New Roman" w:cs="Times New Roman"/>
          <w:sz w:val="28"/>
          <w:szCs w:val="28"/>
        </w:rPr>
        <w:t>самостоятельная деятельность;</w:t>
      </w:r>
    </w:p>
    <w:bookmarkEnd w:id="0"/>
    <w:p w14:paraId="620C3E63" w14:textId="01D8D5C8" w:rsidR="00B63ACE" w:rsidRPr="00B63ACE" w:rsidRDefault="00C62A04" w:rsidP="0073430E">
      <w:pPr>
        <w:pStyle w:val="a7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тематическая </w:t>
      </w:r>
      <w:r w:rsidR="00B63ACE" w:rsidRPr="00B63ACE">
        <w:rPr>
          <w:rFonts w:ascii="Times New Roman" w:hAnsi="Times New Roman" w:cs="Times New Roman"/>
          <w:sz w:val="28"/>
          <w:szCs w:val="28"/>
        </w:rPr>
        <w:t>игровая деятельность;</w:t>
      </w:r>
    </w:p>
    <w:p w14:paraId="0AC233DC" w14:textId="56ED69C0" w:rsidR="00B63ACE" w:rsidRPr="00B63ACE" w:rsidRDefault="00B63ACE" w:rsidP="0073430E">
      <w:pPr>
        <w:pStyle w:val="a7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3ACE">
        <w:rPr>
          <w:rFonts w:ascii="Times New Roman" w:hAnsi="Times New Roman" w:cs="Times New Roman"/>
          <w:sz w:val="28"/>
          <w:szCs w:val="28"/>
        </w:rPr>
        <w:t>деятельность по интересам: кружки;</w:t>
      </w:r>
    </w:p>
    <w:p w14:paraId="21952076" w14:textId="71421738" w:rsidR="00B63ACE" w:rsidRPr="00B63ACE" w:rsidRDefault="00B63ACE" w:rsidP="0073430E">
      <w:pPr>
        <w:pStyle w:val="a7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3ACE">
        <w:rPr>
          <w:rFonts w:ascii="Times New Roman" w:hAnsi="Times New Roman" w:cs="Times New Roman"/>
          <w:sz w:val="28"/>
          <w:szCs w:val="28"/>
        </w:rPr>
        <w:t>деятельность по социальным запросам – дополнительное образование</w:t>
      </w:r>
    </w:p>
    <w:p w14:paraId="5F764255" w14:textId="14BCE457" w:rsidR="00C62A04" w:rsidRDefault="00C62A04" w:rsidP="007343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</w:t>
      </w:r>
      <w:r w:rsidRPr="00C62A04">
        <w:rPr>
          <w:rFonts w:ascii="Times New Roman" w:hAnsi="Times New Roman" w:cs="Times New Roman"/>
          <w:sz w:val="28"/>
          <w:szCs w:val="28"/>
        </w:rPr>
        <w:t>амостоятельная деятельность воспитанников под наблюдением педагогического работника.</w:t>
      </w:r>
    </w:p>
    <w:p w14:paraId="6D4AF866" w14:textId="44397396" w:rsidR="00C62A04" w:rsidRDefault="00C62A04" w:rsidP="0073430E">
      <w:pPr>
        <w:pStyle w:val="a7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2A04">
        <w:rPr>
          <w:rFonts w:ascii="Times New Roman" w:hAnsi="Times New Roman" w:cs="Times New Roman"/>
          <w:sz w:val="28"/>
          <w:szCs w:val="28"/>
        </w:rPr>
        <w:t>самостоятельная деятельность</w:t>
      </w:r>
      <w:r>
        <w:rPr>
          <w:rFonts w:ascii="Times New Roman" w:hAnsi="Times New Roman" w:cs="Times New Roman"/>
          <w:sz w:val="28"/>
          <w:szCs w:val="28"/>
        </w:rPr>
        <w:t xml:space="preserve"> по интересам</w:t>
      </w:r>
      <w:r w:rsidRPr="00C62A04">
        <w:rPr>
          <w:rFonts w:ascii="Times New Roman" w:hAnsi="Times New Roman" w:cs="Times New Roman"/>
          <w:sz w:val="28"/>
          <w:szCs w:val="28"/>
        </w:rPr>
        <w:t>;</w:t>
      </w:r>
    </w:p>
    <w:p w14:paraId="6B142033" w14:textId="28FA18B4" w:rsidR="00C62A04" w:rsidRDefault="00C62A04" w:rsidP="0073430E">
      <w:pPr>
        <w:pStyle w:val="a7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обогащенные игры в центрах познавательной активности; </w:t>
      </w:r>
    </w:p>
    <w:p w14:paraId="286DB9C1" w14:textId="4A47583A" w:rsidR="00C62A04" w:rsidRDefault="00C62A04" w:rsidP="0073430E">
      <w:pPr>
        <w:pStyle w:val="a7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самостоятельная игровая деятельность.</w:t>
      </w:r>
    </w:p>
    <w:p w14:paraId="1D006292" w14:textId="77777777" w:rsidR="008724B6" w:rsidRDefault="008724B6" w:rsidP="007343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3A393E" w14:textId="7FDC721B" w:rsidR="008724B6" w:rsidRPr="008724B6" w:rsidRDefault="008724B6" w:rsidP="0073430E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724B6">
        <w:rPr>
          <w:rFonts w:ascii="Times New Roman" w:hAnsi="Times New Roman" w:cs="Times New Roman"/>
          <w:sz w:val="28"/>
          <w:szCs w:val="28"/>
        </w:rPr>
        <w:t>Реализация каждой образовательной области предполагает решение специфических задач во всех видах детской деятельности, имеющих место в режиме дня Д</w:t>
      </w:r>
      <w:r>
        <w:rPr>
          <w:rFonts w:ascii="Times New Roman" w:hAnsi="Times New Roman" w:cs="Times New Roman"/>
          <w:sz w:val="28"/>
          <w:szCs w:val="28"/>
        </w:rPr>
        <w:t>ОУ</w:t>
      </w:r>
      <w:r w:rsidRPr="008724B6">
        <w:rPr>
          <w:rFonts w:ascii="Times New Roman" w:hAnsi="Times New Roman" w:cs="Times New Roman"/>
          <w:sz w:val="28"/>
          <w:szCs w:val="28"/>
        </w:rPr>
        <w:t>:</w:t>
      </w:r>
    </w:p>
    <w:p w14:paraId="7FB2CE1F" w14:textId="7036ACE8" w:rsidR="008724B6" w:rsidRPr="008724B6" w:rsidRDefault="008724B6" w:rsidP="0073430E">
      <w:pPr>
        <w:pStyle w:val="a7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24B6">
        <w:rPr>
          <w:rFonts w:ascii="Times New Roman" w:hAnsi="Times New Roman" w:cs="Times New Roman"/>
          <w:sz w:val="28"/>
          <w:szCs w:val="28"/>
        </w:rPr>
        <w:t>режимные процессы;</w:t>
      </w:r>
    </w:p>
    <w:p w14:paraId="099A69DC" w14:textId="59461AF9" w:rsidR="008724B6" w:rsidRPr="008724B6" w:rsidRDefault="008724B6" w:rsidP="0073430E">
      <w:pPr>
        <w:pStyle w:val="a7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724B6">
        <w:rPr>
          <w:rFonts w:ascii="Times New Roman" w:hAnsi="Times New Roman" w:cs="Times New Roman"/>
          <w:sz w:val="28"/>
          <w:szCs w:val="28"/>
        </w:rPr>
        <w:t>игровая деятельность;</w:t>
      </w:r>
    </w:p>
    <w:p w14:paraId="03DBD44C" w14:textId="2EA7483E" w:rsidR="008724B6" w:rsidRPr="008724B6" w:rsidRDefault="008724B6" w:rsidP="0073430E">
      <w:pPr>
        <w:pStyle w:val="a7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24B6">
        <w:rPr>
          <w:rFonts w:ascii="Times New Roman" w:hAnsi="Times New Roman" w:cs="Times New Roman"/>
          <w:sz w:val="28"/>
          <w:szCs w:val="28"/>
        </w:rPr>
        <w:t>специально организованные традиционные и интегрированные занятия;</w:t>
      </w:r>
    </w:p>
    <w:p w14:paraId="236C2401" w14:textId="3D171F36" w:rsidR="008724B6" w:rsidRPr="008724B6" w:rsidRDefault="008724B6" w:rsidP="0073430E">
      <w:pPr>
        <w:pStyle w:val="a7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24B6">
        <w:rPr>
          <w:rFonts w:ascii="Times New Roman" w:hAnsi="Times New Roman" w:cs="Times New Roman"/>
          <w:sz w:val="28"/>
          <w:szCs w:val="28"/>
        </w:rPr>
        <w:t>индивидуальная и подгрупповая работа;</w:t>
      </w:r>
    </w:p>
    <w:p w14:paraId="06ADFD47" w14:textId="37BDC6EC" w:rsidR="008724B6" w:rsidRPr="008724B6" w:rsidRDefault="008724B6" w:rsidP="0073430E">
      <w:pPr>
        <w:pStyle w:val="a7"/>
        <w:numPr>
          <w:ilvl w:val="0"/>
          <w:numId w:val="2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724B6">
        <w:rPr>
          <w:rFonts w:ascii="Times New Roman" w:hAnsi="Times New Roman" w:cs="Times New Roman"/>
          <w:sz w:val="28"/>
          <w:szCs w:val="28"/>
        </w:rPr>
        <w:t>самостоятельная деятельность;</w:t>
      </w:r>
    </w:p>
    <w:p w14:paraId="3B12BEFA" w14:textId="15E1FCC6" w:rsidR="008724B6" w:rsidRDefault="008724B6" w:rsidP="0073430E">
      <w:pPr>
        <w:pStyle w:val="a7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24B6">
        <w:rPr>
          <w:rFonts w:ascii="Times New Roman" w:hAnsi="Times New Roman" w:cs="Times New Roman"/>
          <w:sz w:val="28"/>
          <w:szCs w:val="28"/>
        </w:rPr>
        <w:t>опыты и экспериментирование.</w:t>
      </w:r>
    </w:p>
    <w:p w14:paraId="65F237E8" w14:textId="77777777" w:rsidR="008724B6" w:rsidRPr="008724B6" w:rsidRDefault="008724B6" w:rsidP="0073430E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0B1359" w14:textId="5AF3E34E" w:rsidR="00B63ACE" w:rsidRPr="00B63ACE" w:rsidRDefault="00B63ACE" w:rsidP="0073430E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63ACE">
        <w:rPr>
          <w:rFonts w:ascii="Times New Roman" w:hAnsi="Times New Roman" w:cs="Times New Roman"/>
          <w:sz w:val="28"/>
          <w:szCs w:val="28"/>
        </w:rPr>
        <w:t>ООД организуется в соответствии с учебным планом и сеткой занятий по комплексно-тематическому принципу на основе интеграции образовательных областей. Количество ООД и их длительность определены таблицей 6.6 СанПиН 1.2.3685-21 и зависят от возраста ребенка.</w:t>
      </w:r>
    </w:p>
    <w:p w14:paraId="62BBE3D5" w14:textId="50F23E48" w:rsidR="00B63ACE" w:rsidRDefault="00B63ACE" w:rsidP="007343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3ACE">
        <w:rPr>
          <w:rFonts w:ascii="Times New Roman" w:hAnsi="Times New Roman" w:cs="Times New Roman"/>
          <w:sz w:val="28"/>
          <w:szCs w:val="28"/>
        </w:rPr>
        <w:t>Реализация ОП ДО строилась в соответствии с образовательными областями:</w:t>
      </w:r>
    </w:p>
    <w:p w14:paraId="387C6479" w14:textId="77777777" w:rsidR="00B63ACE" w:rsidRDefault="00B63ACE" w:rsidP="007343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BB0361" w14:textId="68EA3F81" w:rsidR="007D1591" w:rsidRPr="007D1591" w:rsidRDefault="007D1591" w:rsidP="0073430E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>Занятия в рамках образовательной деятельности ведутся по подгруппам. Продолжительность занятий соответствует СанПиН 1.2.3685-21 и составляет:</w:t>
      </w:r>
    </w:p>
    <w:p w14:paraId="7C7D719B" w14:textId="32580B75" w:rsidR="007D1591" w:rsidRPr="007D1591" w:rsidRDefault="007D1591" w:rsidP="007343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>•</w:t>
      </w:r>
      <w:r w:rsidRPr="007D1591">
        <w:rPr>
          <w:rFonts w:ascii="Times New Roman" w:hAnsi="Times New Roman" w:cs="Times New Roman"/>
          <w:sz w:val="28"/>
          <w:szCs w:val="28"/>
        </w:rPr>
        <w:tab/>
        <w:t xml:space="preserve">в группах с детьми от 1,5 до 3 лет </w:t>
      </w:r>
      <w:r w:rsidR="00514A8F">
        <w:rPr>
          <w:rFonts w:ascii="Times New Roman" w:hAnsi="Times New Roman" w:cs="Times New Roman"/>
          <w:sz w:val="28"/>
          <w:szCs w:val="28"/>
        </w:rPr>
        <w:t xml:space="preserve">- </w:t>
      </w:r>
      <w:r w:rsidRPr="007D1591">
        <w:rPr>
          <w:rFonts w:ascii="Times New Roman" w:hAnsi="Times New Roman" w:cs="Times New Roman"/>
          <w:sz w:val="28"/>
          <w:szCs w:val="28"/>
        </w:rPr>
        <w:t xml:space="preserve"> до 10 мин;</w:t>
      </w:r>
    </w:p>
    <w:p w14:paraId="737C518C" w14:textId="2FCA8E5D" w:rsidR="007D1591" w:rsidRPr="007D1591" w:rsidRDefault="007D1591" w:rsidP="007343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>•</w:t>
      </w:r>
      <w:r w:rsidRPr="007D1591">
        <w:rPr>
          <w:rFonts w:ascii="Times New Roman" w:hAnsi="Times New Roman" w:cs="Times New Roman"/>
          <w:sz w:val="28"/>
          <w:szCs w:val="28"/>
        </w:rPr>
        <w:tab/>
        <w:t xml:space="preserve">в группах с детьми от 3 до 4 лет </w:t>
      </w:r>
      <w:r w:rsidR="00514A8F">
        <w:rPr>
          <w:rFonts w:ascii="Times New Roman" w:hAnsi="Times New Roman" w:cs="Times New Roman"/>
          <w:sz w:val="28"/>
          <w:szCs w:val="28"/>
        </w:rPr>
        <w:t>-</w:t>
      </w:r>
      <w:r w:rsidRPr="007D1591">
        <w:rPr>
          <w:rFonts w:ascii="Times New Roman" w:hAnsi="Times New Roman" w:cs="Times New Roman"/>
          <w:sz w:val="28"/>
          <w:szCs w:val="28"/>
        </w:rPr>
        <w:t xml:space="preserve"> до 15 мин;</w:t>
      </w:r>
    </w:p>
    <w:p w14:paraId="03516D03" w14:textId="4AF49346" w:rsidR="007D1591" w:rsidRPr="007D1591" w:rsidRDefault="007D1591" w:rsidP="007343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>•</w:t>
      </w:r>
      <w:r w:rsidRPr="007D1591">
        <w:rPr>
          <w:rFonts w:ascii="Times New Roman" w:hAnsi="Times New Roman" w:cs="Times New Roman"/>
          <w:sz w:val="28"/>
          <w:szCs w:val="28"/>
        </w:rPr>
        <w:tab/>
        <w:t xml:space="preserve">в группах с детьми от 4 до 5 лет </w:t>
      </w:r>
      <w:r w:rsidR="00514A8F">
        <w:rPr>
          <w:rFonts w:ascii="Times New Roman" w:hAnsi="Times New Roman" w:cs="Times New Roman"/>
          <w:sz w:val="28"/>
          <w:szCs w:val="28"/>
        </w:rPr>
        <w:t>-</w:t>
      </w:r>
      <w:r w:rsidRPr="007D1591">
        <w:rPr>
          <w:rFonts w:ascii="Times New Roman" w:hAnsi="Times New Roman" w:cs="Times New Roman"/>
          <w:sz w:val="28"/>
          <w:szCs w:val="28"/>
        </w:rPr>
        <w:t xml:space="preserve"> до 20 мин;</w:t>
      </w:r>
    </w:p>
    <w:p w14:paraId="65CFB706" w14:textId="0282BDCD" w:rsidR="007D1591" w:rsidRPr="007D1591" w:rsidRDefault="007D1591" w:rsidP="007343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>•</w:t>
      </w:r>
      <w:r w:rsidRPr="007D1591">
        <w:rPr>
          <w:rFonts w:ascii="Times New Roman" w:hAnsi="Times New Roman" w:cs="Times New Roman"/>
          <w:sz w:val="28"/>
          <w:szCs w:val="28"/>
        </w:rPr>
        <w:tab/>
        <w:t xml:space="preserve">в группах с детьми от 5 до 6 лет </w:t>
      </w:r>
      <w:r w:rsidR="00514A8F">
        <w:rPr>
          <w:rFonts w:ascii="Times New Roman" w:hAnsi="Times New Roman" w:cs="Times New Roman"/>
          <w:sz w:val="28"/>
          <w:szCs w:val="28"/>
        </w:rPr>
        <w:t>-</w:t>
      </w:r>
      <w:r w:rsidRPr="007D1591">
        <w:rPr>
          <w:rFonts w:ascii="Times New Roman" w:hAnsi="Times New Roman" w:cs="Times New Roman"/>
          <w:sz w:val="28"/>
          <w:szCs w:val="28"/>
        </w:rPr>
        <w:t xml:space="preserve"> до 25 мин;</w:t>
      </w:r>
    </w:p>
    <w:p w14:paraId="2554E290" w14:textId="744DB45E" w:rsidR="007D1591" w:rsidRDefault="007D1591" w:rsidP="0073430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>•</w:t>
      </w:r>
      <w:r w:rsidRPr="007D1591">
        <w:rPr>
          <w:rFonts w:ascii="Times New Roman" w:hAnsi="Times New Roman" w:cs="Times New Roman"/>
          <w:sz w:val="28"/>
          <w:szCs w:val="28"/>
        </w:rPr>
        <w:tab/>
        <w:t xml:space="preserve">в группах с детьми от 6 до 7 лет </w:t>
      </w:r>
      <w:r w:rsidR="00514A8F">
        <w:rPr>
          <w:rFonts w:ascii="Times New Roman" w:hAnsi="Times New Roman" w:cs="Times New Roman"/>
          <w:sz w:val="28"/>
          <w:szCs w:val="28"/>
        </w:rPr>
        <w:t>-</w:t>
      </w:r>
      <w:r w:rsidRPr="007D1591">
        <w:rPr>
          <w:rFonts w:ascii="Times New Roman" w:hAnsi="Times New Roman" w:cs="Times New Roman"/>
          <w:sz w:val="28"/>
          <w:szCs w:val="28"/>
        </w:rPr>
        <w:t xml:space="preserve"> до 30 мин.</w:t>
      </w:r>
    </w:p>
    <w:p w14:paraId="4D33F230" w14:textId="487400F0" w:rsidR="007D1591" w:rsidRPr="007D1591" w:rsidRDefault="007D1591" w:rsidP="0073430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14:paraId="5CDF02C3" w14:textId="77777777" w:rsidR="007D1591" w:rsidRPr="007D1591" w:rsidRDefault="007D1591" w:rsidP="0073430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14:paraId="5DE876D4" w14:textId="45657EB9" w:rsidR="007D1591" w:rsidRDefault="007D1591" w:rsidP="0073430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lastRenderedPageBreak/>
        <w:t>В Детском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 центрах активности, проблемно-обучающие ситуации в рамках интеграции образовательных областей и другое), так и традиционных (фронтальные, подгрупповые, индивидуальные занятий).</w:t>
      </w:r>
    </w:p>
    <w:p w14:paraId="61BB4BB5" w14:textId="1D7DC217" w:rsidR="007D1591" w:rsidRDefault="008724B6" w:rsidP="0073430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4B6">
        <w:rPr>
          <w:rFonts w:ascii="Times New Roman" w:hAnsi="Times New Roman" w:cs="Times New Roman"/>
          <w:sz w:val="28"/>
          <w:szCs w:val="28"/>
        </w:rPr>
        <w:t>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педагогом.</w:t>
      </w:r>
    </w:p>
    <w:p w14:paraId="7902C4A6" w14:textId="235E0340" w:rsidR="007D1591" w:rsidRPr="007D1591" w:rsidRDefault="007D1591" w:rsidP="00E1154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 xml:space="preserve">Во исполнение постановления Правительства РФ от 11.10.2023 № 1678 в сентябре 2024 года проведен мониторинг информационной-образовательной среды организации. По итогам выявили, что педагоги и обучающиеся </w:t>
      </w:r>
      <w:r w:rsidR="005246B6">
        <w:rPr>
          <w:rFonts w:ascii="Times New Roman" w:hAnsi="Times New Roman" w:cs="Times New Roman"/>
          <w:sz w:val="28"/>
          <w:szCs w:val="28"/>
        </w:rPr>
        <w:t xml:space="preserve">не в полном объеме </w:t>
      </w:r>
      <w:r w:rsidRPr="007D1591">
        <w:rPr>
          <w:rFonts w:ascii="Times New Roman" w:hAnsi="Times New Roman" w:cs="Times New Roman"/>
          <w:sz w:val="28"/>
          <w:szCs w:val="28"/>
        </w:rPr>
        <w:t>обеспечены необходимым оборудованием</w:t>
      </w:r>
      <w:r w:rsidR="005246B6">
        <w:rPr>
          <w:rFonts w:ascii="Times New Roman" w:hAnsi="Times New Roman" w:cs="Times New Roman"/>
          <w:sz w:val="28"/>
          <w:szCs w:val="28"/>
        </w:rPr>
        <w:t xml:space="preserve"> </w:t>
      </w:r>
      <w:r w:rsidRPr="007D1591">
        <w:rPr>
          <w:rFonts w:ascii="Times New Roman" w:hAnsi="Times New Roman" w:cs="Times New Roman"/>
          <w:sz w:val="28"/>
          <w:szCs w:val="28"/>
        </w:rPr>
        <w:t>для реализации образовательной программы дошкольного образования (ее частей) с помощью электронных средств обучения и цифрового образовательного контента.</w:t>
      </w:r>
    </w:p>
    <w:p w14:paraId="7A3EFF39" w14:textId="716F17A8" w:rsidR="007D1591" w:rsidRPr="007D1591" w:rsidRDefault="007D1591" w:rsidP="0071786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 xml:space="preserve">Электронное обучение воспитанников </w:t>
      </w:r>
      <w:r w:rsidR="005246B6">
        <w:rPr>
          <w:rFonts w:ascii="Times New Roman" w:hAnsi="Times New Roman" w:cs="Times New Roman"/>
          <w:sz w:val="28"/>
          <w:szCs w:val="28"/>
        </w:rPr>
        <w:t xml:space="preserve">может быть организовано </w:t>
      </w:r>
      <w:r w:rsidRPr="007D1591">
        <w:rPr>
          <w:rFonts w:ascii="Times New Roman" w:hAnsi="Times New Roman" w:cs="Times New Roman"/>
          <w:sz w:val="28"/>
          <w:szCs w:val="28"/>
        </w:rPr>
        <w:t xml:space="preserve"> в группах</w:t>
      </w:r>
      <w:r w:rsidR="005246B6">
        <w:rPr>
          <w:rFonts w:ascii="Times New Roman" w:hAnsi="Times New Roman" w:cs="Times New Roman"/>
          <w:sz w:val="28"/>
          <w:szCs w:val="28"/>
        </w:rPr>
        <w:t xml:space="preserve"> для  детей </w:t>
      </w:r>
      <w:r w:rsidRPr="007D1591">
        <w:rPr>
          <w:rFonts w:ascii="Times New Roman" w:hAnsi="Times New Roman" w:cs="Times New Roman"/>
          <w:sz w:val="28"/>
          <w:szCs w:val="28"/>
        </w:rPr>
        <w:t xml:space="preserve"> старше 5 лет в соответствии с нормами СП 2.4.3648-20 и СанПиН 1.2.3685-21. При объективной необходимости может вводиться временное дистанционное обучение воспитанников с дополнительной консультацией их родителей (законных представителей).</w:t>
      </w:r>
      <w:r w:rsidR="005246B6">
        <w:rPr>
          <w:rFonts w:ascii="Times New Roman" w:hAnsi="Times New Roman" w:cs="Times New Roman"/>
          <w:sz w:val="28"/>
          <w:szCs w:val="28"/>
        </w:rPr>
        <w:t xml:space="preserve"> По мере поступления финансирования  в ДОУ будут созданы материально-технические условия для реализации программ электронного и дистанционного обучения. </w:t>
      </w:r>
    </w:p>
    <w:p w14:paraId="745ADD98" w14:textId="77777777" w:rsidR="00514A8F" w:rsidRDefault="00514A8F" w:rsidP="00514A8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14:paraId="1E456BF2" w14:textId="640D7BFF" w:rsidR="007D1591" w:rsidRPr="007D1591" w:rsidRDefault="007D1591" w:rsidP="00514A8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D1591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 w:rsidR="00180E24">
        <w:rPr>
          <w:rFonts w:ascii="Times New Roman" w:hAnsi="Times New Roman" w:cs="Times New Roman"/>
          <w:sz w:val="28"/>
          <w:szCs w:val="28"/>
        </w:rPr>
        <w:t>ДОУ</w:t>
      </w:r>
      <w:r w:rsidRPr="007D1591">
        <w:rPr>
          <w:rFonts w:ascii="Times New Roman" w:hAnsi="Times New Roman" w:cs="Times New Roman"/>
          <w:sz w:val="28"/>
          <w:szCs w:val="28"/>
        </w:rPr>
        <w:t xml:space="preserve"> направлена на обеспечение непрерывного, всестороннего и своевременного развития ребенка. Организация образовательной деятельности строится на педагогически обоснованном </w:t>
      </w:r>
      <w:r w:rsidRPr="007D1591">
        <w:rPr>
          <w:rFonts w:ascii="Times New Roman" w:hAnsi="Times New Roman" w:cs="Times New Roman"/>
          <w:sz w:val="28"/>
          <w:szCs w:val="28"/>
        </w:rPr>
        <w:lastRenderedPageBreak/>
        <w:t>выборе программ (в соответствии с лицензией), обеспечивающих получение образования, соответствующего ФГОС ДО и ФОП ДО.</w:t>
      </w:r>
    </w:p>
    <w:p w14:paraId="1F993753" w14:textId="7A889A56" w:rsidR="000F1C72" w:rsidRPr="000F1C72" w:rsidRDefault="000F1C72" w:rsidP="00514A8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F1C72">
        <w:rPr>
          <w:rFonts w:ascii="Times New Roman" w:hAnsi="Times New Roman" w:cs="Times New Roman"/>
          <w:sz w:val="28"/>
          <w:szCs w:val="28"/>
        </w:rPr>
        <w:t xml:space="preserve">В 2024 году в </w:t>
      </w:r>
      <w:r>
        <w:rPr>
          <w:rFonts w:ascii="Times New Roman" w:hAnsi="Times New Roman" w:cs="Times New Roman"/>
          <w:sz w:val="28"/>
          <w:szCs w:val="28"/>
        </w:rPr>
        <w:t xml:space="preserve">ДОУ </w:t>
      </w:r>
      <w:r w:rsidRPr="000F1C72">
        <w:rPr>
          <w:rFonts w:ascii="Times New Roman" w:hAnsi="Times New Roman" w:cs="Times New Roman"/>
          <w:sz w:val="28"/>
          <w:szCs w:val="28"/>
        </w:rPr>
        <w:t xml:space="preserve"> </w:t>
      </w:r>
      <w:r w:rsidR="00293E63">
        <w:rPr>
          <w:rFonts w:ascii="Times New Roman" w:hAnsi="Times New Roman" w:cs="Times New Roman"/>
          <w:sz w:val="28"/>
          <w:szCs w:val="28"/>
        </w:rPr>
        <w:t xml:space="preserve">у </w:t>
      </w:r>
      <w:r w:rsidR="00A31CCF">
        <w:rPr>
          <w:rFonts w:ascii="Times New Roman" w:hAnsi="Times New Roman" w:cs="Times New Roman"/>
          <w:sz w:val="28"/>
          <w:szCs w:val="28"/>
        </w:rPr>
        <w:t>42</w:t>
      </w:r>
      <w:r w:rsidR="00293E63">
        <w:rPr>
          <w:rFonts w:ascii="Times New Roman" w:hAnsi="Times New Roman" w:cs="Times New Roman"/>
          <w:sz w:val="28"/>
          <w:szCs w:val="28"/>
        </w:rPr>
        <w:t xml:space="preserve"> </w:t>
      </w:r>
      <w:r w:rsidRPr="000F1C72">
        <w:rPr>
          <w:rFonts w:ascii="Times New Roman" w:hAnsi="Times New Roman" w:cs="Times New Roman"/>
          <w:sz w:val="28"/>
          <w:szCs w:val="28"/>
        </w:rPr>
        <w:t xml:space="preserve"> воспитанников </w:t>
      </w:r>
      <w:r w:rsidR="00293E63">
        <w:rPr>
          <w:rFonts w:ascii="Times New Roman" w:hAnsi="Times New Roman" w:cs="Times New Roman"/>
          <w:sz w:val="28"/>
          <w:szCs w:val="28"/>
        </w:rPr>
        <w:t xml:space="preserve">родители являются </w:t>
      </w:r>
      <w:r w:rsidRPr="000F1C72">
        <w:rPr>
          <w:rFonts w:ascii="Times New Roman" w:hAnsi="Times New Roman" w:cs="Times New Roman"/>
          <w:sz w:val="28"/>
          <w:szCs w:val="28"/>
        </w:rPr>
        <w:t>участник</w:t>
      </w:r>
      <w:r w:rsidR="00293E63">
        <w:rPr>
          <w:rFonts w:ascii="Times New Roman" w:hAnsi="Times New Roman" w:cs="Times New Roman"/>
          <w:sz w:val="28"/>
          <w:szCs w:val="28"/>
        </w:rPr>
        <w:t>ами</w:t>
      </w:r>
      <w:r w:rsidRPr="000F1C72">
        <w:rPr>
          <w:rFonts w:ascii="Times New Roman" w:hAnsi="Times New Roman" w:cs="Times New Roman"/>
          <w:sz w:val="28"/>
          <w:szCs w:val="28"/>
        </w:rPr>
        <w:t xml:space="preserve"> специальной военной операции (далее – СВО). В связи с этим </w:t>
      </w:r>
      <w:r w:rsidR="00CE4CA2">
        <w:rPr>
          <w:rFonts w:ascii="Times New Roman" w:hAnsi="Times New Roman" w:cs="Times New Roman"/>
          <w:sz w:val="28"/>
          <w:szCs w:val="28"/>
        </w:rPr>
        <w:t xml:space="preserve">была </w:t>
      </w:r>
      <w:r w:rsidRPr="000F1C72">
        <w:rPr>
          <w:rFonts w:ascii="Times New Roman" w:hAnsi="Times New Roman" w:cs="Times New Roman"/>
          <w:sz w:val="28"/>
          <w:szCs w:val="28"/>
        </w:rPr>
        <w:t>организова</w:t>
      </w:r>
      <w:r w:rsidR="00CE4CA2">
        <w:rPr>
          <w:rFonts w:ascii="Times New Roman" w:hAnsi="Times New Roman" w:cs="Times New Roman"/>
          <w:sz w:val="28"/>
          <w:szCs w:val="28"/>
        </w:rPr>
        <w:t>на</w:t>
      </w:r>
      <w:r w:rsidRPr="000F1C72">
        <w:rPr>
          <w:rFonts w:ascii="Times New Roman" w:hAnsi="Times New Roman" w:cs="Times New Roman"/>
          <w:sz w:val="28"/>
          <w:szCs w:val="28"/>
        </w:rPr>
        <w:t xml:space="preserve"> работу по их сопровождению в соответствии с Алгоритмом, направленным письмом Минпросвещения России от 11.08.2023 № АБ-3386/07).</w:t>
      </w:r>
      <w:r w:rsidR="00293E63">
        <w:rPr>
          <w:rFonts w:ascii="Times New Roman" w:hAnsi="Times New Roman" w:cs="Times New Roman"/>
          <w:sz w:val="28"/>
          <w:szCs w:val="28"/>
        </w:rPr>
        <w:t xml:space="preserve"> </w:t>
      </w:r>
      <w:r w:rsidRPr="000F1C72">
        <w:rPr>
          <w:rFonts w:ascii="Times New Roman" w:hAnsi="Times New Roman" w:cs="Times New Roman"/>
          <w:sz w:val="28"/>
          <w:szCs w:val="28"/>
        </w:rPr>
        <w:t>Впоследствии организовали мониторинг актуального психического</w:t>
      </w:r>
      <w:r w:rsidR="00CE4CA2">
        <w:rPr>
          <w:rFonts w:ascii="Times New Roman" w:hAnsi="Times New Roman" w:cs="Times New Roman"/>
          <w:sz w:val="28"/>
          <w:szCs w:val="28"/>
        </w:rPr>
        <w:t xml:space="preserve"> и эмоционального </w:t>
      </w:r>
      <w:r w:rsidRPr="000F1C72">
        <w:rPr>
          <w:rFonts w:ascii="Times New Roman" w:hAnsi="Times New Roman" w:cs="Times New Roman"/>
          <w:sz w:val="28"/>
          <w:szCs w:val="28"/>
        </w:rPr>
        <w:t xml:space="preserve"> состояния в период </w:t>
      </w:r>
      <w:r w:rsidR="00CE4CA2">
        <w:rPr>
          <w:rFonts w:ascii="Times New Roman" w:hAnsi="Times New Roman" w:cs="Times New Roman"/>
          <w:sz w:val="28"/>
          <w:szCs w:val="28"/>
        </w:rPr>
        <w:t>нахождения детей в ДОУ</w:t>
      </w:r>
      <w:r w:rsidRPr="000F1C72">
        <w:rPr>
          <w:rFonts w:ascii="Times New Roman" w:hAnsi="Times New Roman" w:cs="Times New Roman"/>
          <w:sz w:val="28"/>
          <w:szCs w:val="28"/>
        </w:rPr>
        <w:t xml:space="preserve"> (первые две недели</w:t>
      </w:r>
      <w:r w:rsidR="00293E63">
        <w:rPr>
          <w:rFonts w:ascii="Times New Roman" w:hAnsi="Times New Roman" w:cs="Times New Roman"/>
          <w:sz w:val="28"/>
          <w:szCs w:val="28"/>
        </w:rPr>
        <w:t>, для вновь поступающих</w:t>
      </w:r>
      <w:r w:rsidRPr="000F1C72">
        <w:rPr>
          <w:rFonts w:ascii="Times New Roman" w:hAnsi="Times New Roman" w:cs="Times New Roman"/>
          <w:sz w:val="28"/>
          <w:szCs w:val="28"/>
        </w:rPr>
        <w:t>).</w:t>
      </w:r>
    </w:p>
    <w:p w14:paraId="14DDCC5B" w14:textId="5B7651B9" w:rsidR="000F1C72" w:rsidRDefault="000F1C72" w:rsidP="00514A8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F1C72">
        <w:rPr>
          <w:rFonts w:ascii="Times New Roman" w:hAnsi="Times New Roman" w:cs="Times New Roman"/>
          <w:sz w:val="28"/>
          <w:szCs w:val="28"/>
        </w:rPr>
        <w:t xml:space="preserve">Дополнительно педагог-психолог проводил раз в месяц диагностику состояния воспитанников. Их психологический профиль не потребовал разработки индивидуальной программы психолого-педагогического сопровождения. Однако для поддержания благоприятного психологического климата в </w:t>
      </w:r>
      <w:r w:rsidR="00CE4CA2">
        <w:rPr>
          <w:rFonts w:ascii="Times New Roman" w:hAnsi="Times New Roman" w:cs="Times New Roman"/>
          <w:sz w:val="28"/>
          <w:szCs w:val="28"/>
        </w:rPr>
        <w:t>ДОУ</w:t>
      </w:r>
      <w:r w:rsidRPr="000F1C72">
        <w:rPr>
          <w:rFonts w:ascii="Times New Roman" w:hAnsi="Times New Roman" w:cs="Times New Roman"/>
          <w:sz w:val="28"/>
          <w:szCs w:val="28"/>
        </w:rPr>
        <w:t xml:space="preserve"> добавили </w:t>
      </w:r>
      <w:r w:rsidR="00CE4CA2">
        <w:rPr>
          <w:rFonts w:ascii="Times New Roman" w:hAnsi="Times New Roman" w:cs="Times New Roman"/>
          <w:sz w:val="28"/>
          <w:szCs w:val="28"/>
        </w:rPr>
        <w:t xml:space="preserve">в индивидуальную работу с данными детьми и родителями </w:t>
      </w:r>
      <w:r w:rsidRPr="000F1C72">
        <w:rPr>
          <w:rFonts w:ascii="Times New Roman" w:hAnsi="Times New Roman" w:cs="Times New Roman"/>
          <w:sz w:val="28"/>
          <w:szCs w:val="28"/>
        </w:rPr>
        <w:t xml:space="preserve"> профилактические и просветительские мероприяти</w:t>
      </w:r>
      <w:r w:rsidR="00C44829">
        <w:rPr>
          <w:rFonts w:ascii="Times New Roman" w:hAnsi="Times New Roman" w:cs="Times New Roman"/>
          <w:sz w:val="28"/>
          <w:szCs w:val="28"/>
        </w:rPr>
        <w:t>я.</w:t>
      </w:r>
    </w:p>
    <w:p w14:paraId="0E1D3A98" w14:textId="77777777" w:rsidR="004C1E77" w:rsidRDefault="004C1E77" w:rsidP="000F1C7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71E8E11" w14:textId="4790C88A" w:rsidR="00C44829" w:rsidRDefault="00514A8F" w:rsidP="00514A8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14A8F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ОУ</w:t>
      </w:r>
      <w:r w:rsidRPr="00514A8F">
        <w:rPr>
          <w:rFonts w:ascii="Times New Roman" w:hAnsi="Times New Roman" w:cs="Times New Roman"/>
          <w:sz w:val="28"/>
          <w:szCs w:val="28"/>
        </w:rPr>
        <w:t xml:space="preserve"> реализует программы дополнительного образования в соответствии с Порядком организации и осуществления образовательной деятельности по дополнительным общеобразовательным программам, утвержденным приказом Минпросвещения России от 27.07.2022 № 629. На основании заявлений родителей воспитанники с ОВЗ обучаются по двум адаптированным дополнительным общеобразовательным программам, разработанным с учетом особенностей психофизического развития детей.</w:t>
      </w:r>
    </w:p>
    <w:p w14:paraId="54FC7CA2" w14:textId="77777777" w:rsidR="00364325" w:rsidRDefault="00364325" w:rsidP="0036432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CC55B08" w14:textId="0E9B49BC" w:rsidR="00364325" w:rsidRPr="00364325" w:rsidRDefault="00364325" w:rsidP="00364325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64325">
        <w:rPr>
          <w:rFonts w:ascii="Times New Roman" w:hAnsi="Times New Roman" w:cs="Times New Roman"/>
          <w:sz w:val="28"/>
          <w:szCs w:val="28"/>
        </w:rPr>
        <w:t>Созданы специальные условия для получения образования воспитанниками с ограниченными возможностями здоровья по слуху:</w:t>
      </w:r>
    </w:p>
    <w:p w14:paraId="0A420379" w14:textId="1CBE1F50" w:rsidR="00364325" w:rsidRPr="00364325" w:rsidRDefault="00364325" w:rsidP="00364325">
      <w:pPr>
        <w:pStyle w:val="a7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325">
        <w:rPr>
          <w:rFonts w:ascii="Times New Roman" w:hAnsi="Times New Roman" w:cs="Times New Roman"/>
          <w:sz w:val="28"/>
          <w:szCs w:val="28"/>
        </w:rPr>
        <w:t>обеспечили возможность понимания и восприятия детьми инструкций и речевого материала, связанного с тематикой учебных занятий, а также использования его в самостоятельной речи;</w:t>
      </w:r>
    </w:p>
    <w:p w14:paraId="15BAD51F" w14:textId="01ED2B39" w:rsidR="00364325" w:rsidRDefault="00364325" w:rsidP="00364325">
      <w:pPr>
        <w:pStyle w:val="a7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325">
        <w:rPr>
          <w:rFonts w:ascii="Times New Roman" w:hAnsi="Times New Roman" w:cs="Times New Roman"/>
          <w:sz w:val="28"/>
          <w:szCs w:val="28"/>
        </w:rPr>
        <w:t xml:space="preserve">используются разные формы словесной речи (устной, письменной, дактильной) для обеспечения полноты и точности восприятия </w:t>
      </w:r>
      <w:r w:rsidRPr="00364325">
        <w:rPr>
          <w:rFonts w:ascii="Times New Roman" w:hAnsi="Times New Roman" w:cs="Times New Roman"/>
          <w:sz w:val="28"/>
          <w:szCs w:val="28"/>
        </w:rPr>
        <w:lastRenderedPageBreak/>
        <w:t>информации и организации речевого взаимодействия в процессе учебных занятий.</w:t>
      </w:r>
    </w:p>
    <w:p w14:paraId="6DEDA374" w14:textId="242A9B06" w:rsidR="00260F2D" w:rsidRDefault="00260F2D" w:rsidP="00260F2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0F2D">
        <w:rPr>
          <w:rFonts w:ascii="Times New Roman" w:hAnsi="Times New Roman" w:cs="Times New Roman"/>
          <w:sz w:val="28"/>
          <w:szCs w:val="28"/>
        </w:rPr>
        <w:t>Гистограмма. Сколько воспитанников с ОВЗ и обучающихся по АООП</w:t>
      </w:r>
    </w:p>
    <w:p w14:paraId="159B653E" w14:textId="0587AA5C" w:rsidR="00374361" w:rsidRPr="00260F2D" w:rsidRDefault="00374361" w:rsidP="00260F2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09F2CB1" wp14:editId="35824EA7">
            <wp:extent cx="5343525" cy="3001078"/>
            <wp:effectExtent l="0" t="0" r="0" b="8890"/>
            <wp:docPr id="82475610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880" cy="30063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B28320" w14:textId="27727814" w:rsidR="000A4F02" w:rsidRPr="00C44829" w:rsidRDefault="000A4F02" w:rsidP="000A4F0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44829">
        <w:rPr>
          <w:rFonts w:ascii="Times New Roman" w:hAnsi="Times New Roman" w:cs="Times New Roman"/>
          <w:sz w:val="28"/>
          <w:szCs w:val="28"/>
        </w:rPr>
        <w:t xml:space="preserve">Обучающихся с  ОВЗ: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C44829">
        <w:rPr>
          <w:rFonts w:ascii="Times New Roman" w:hAnsi="Times New Roman" w:cs="Times New Roman"/>
          <w:sz w:val="28"/>
          <w:szCs w:val="28"/>
        </w:rPr>
        <w:t xml:space="preserve"> ребёнка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45D3978" w14:textId="107ADE7F" w:rsidR="000A4F02" w:rsidRPr="00C44829" w:rsidRDefault="000A4F02" w:rsidP="000A4F0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44829">
        <w:rPr>
          <w:rFonts w:ascii="Times New Roman" w:hAnsi="Times New Roman" w:cs="Times New Roman"/>
          <w:sz w:val="28"/>
          <w:szCs w:val="28"/>
        </w:rPr>
        <w:t xml:space="preserve">Обучающихся </w:t>
      </w:r>
      <w:r>
        <w:rPr>
          <w:rFonts w:ascii="Times New Roman" w:hAnsi="Times New Roman" w:cs="Times New Roman"/>
          <w:sz w:val="28"/>
          <w:szCs w:val="28"/>
        </w:rPr>
        <w:t>по</w:t>
      </w:r>
      <w:r w:rsidRPr="00C44829">
        <w:rPr>
          <w:rFonts w:ascii="Times New Roman" w:hAnsi="Times New Roman" w:cs="Times New Roman"/>
          <w:sz w:val="28"/>
          <w:szCs w:val="28"/>
        </w:rPr>
        <w:t xml:space="preserve"> АООП: 2</w:t>
      </w:r>
      <w:r>
        <w:rPr>
          <w:rFonts w:ascii="Times New Roman" w:hAnsi="Times New Roman" w:cs="Times New Roman"/>
          <w:sz w:val="28"/>
          <w:szCs w:val="28"/>
        </w:rPr>
        <w:t xml:space="preserve"> ребёнка.</w:t>
      </w:r>
    </w:p>
    <w:p w14:paraId="33519F6D" w14:textId="399BA1A9" w:rsidR="000A4F02" w:rsidRPr="00FE6385" w:rsidRDefault="00FE6385" w:rsidP="00FE63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работа с детьми с ОЗВ проводилась в соответствии с </w:t>
      </w:r>
      <w:r w:rsidRPr="00FE6385">
        <w:rPr>
          <w:rFonts w:ascii="Times New Roman" w:hAnsi="Times New Roman" w:cs="Times New Roman"/>
          <w:sz w:val="28"/>
          <w:szCs w:val="28"/>
        </w:rPr>
        <w:t>индивидуальны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E6385">
        <w:rPr>
          <w:rFonts w:ascii="Times New Roman" w:hAnsi="Times New Roman" w:cs="Times New Roman"/>
          <w:sz w:val="28"/>
          <w:szCs w:val="28"/>
        </w:rPr>
        <w:t xml:space="preserve">  образовательны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E6385">
        <w:rPr>
          <w:rFonts w:ascii="Times New Roman" w:hAnsi="Times New Roman" w:cs="Times New Roman"/>
          <w:sz w:val="28"/>
          <w:szCs w:val="28"/>
        </w:rPr>
        <w:t xml:space="preserve"> маршрут</w:t>
      </w:r>
      <w:r>
        <w:rPr>
          <w:rFonts w:ascii="Times New Roman" w:hAnsi="Times New Roman" w:cs="Times New Roman"/>
          <w:sz w:val="28"/>
          <w:szCs w:val="28"/>
        </w:rPr>
        <w:t>ом,  разработанным</w:t>
      </w:r>
      <w:r w:rsidRPr="00FE6385">
        <w:rPr>
          <w:rFonts w:ascii="Times New Roman" w:hAnsi="Times New Roman" w:cs="Times New Roman"/>
          <w:sz w:val="28"/>
          <w:szCs w:val="28"/>
        </w:rPr>
        <w:t xml:space="preserve"> на основании заключения ПМПК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E638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3D21668" w14:textId="77777777" w:rsidR="000A4F02" w:rsidRDefault="000A4F02" w:rsidP="00C44829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F28C19C" w14:textId="5D5DD570" w:rsidR="00C44829" w:rsidRPr="00C44829" w:rsidRDefault="004C1E77" w:rsidP="00C44829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Коррекционная работа</w:t>
      </w:r>
    </w:p>
    <w:p w14:paraId="49985A22" w14:textId="531993F8" w:rsidR="00C44829" w:rsidRPr="00C44829" w:rsidRDefault="00C44829" w:rsidP="00FE638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44829">
        <w:rPr>
          <w:rFonts w:ascii="Times New Roman" w:hAnsi="Times New Roman" w:cs="Times New Roman"/>
          <w:sz w:val="28"/>
          <w:szCs w:val="28"/>
        </w:rPr>
        <w:t xml:space="preserve">В течение года было обследовано  ребёнка  в возрасте </w:t>
      </w:r>
      <w:r w:rsidR="00FE6385">
        <w:rPr>
          <w:rFonts w:ascii="Times New Roman" w:hAnsi="Times New Roman" w:cs="Times New Roman"/>
          <w:sz w:val="28"/>
          <w:szCs w:val="28"/>
        </w:rPr>
        <w:t>75 детей</w:t>
      </w:r>
      <w:r w:rsidRPr="00C44829">
        <w:rPr>
          <w:rFonts w:ascii="Times New Roman" w:hAnsi="Times New Roman" w:cs="Times New Roman"/>
          <w:sz w:val="28"/>
          <w:szCs w:val="28"/>
        </w:rPr>
        <w:t xml:space="preserve"> с целью проведения коррекционно-развивающей  работы. </w:t>
      </w:r>
    </w:p>
    <w:p w14:paraId="046A73E8" w14:textId="57CB7B47" w:rsidR="00C44829" w:rsidRDefault="00C44829" w:rsidP="00FE6385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44829">
        <w:rPr>
          <w:rFonts w:ascii="Times New Roman" w:hAnsi="Times New Roman" w:cs="Times New Roman"/>
          <w:sz w:val="28"/>
          <w:szCs w:val="28"/>
        </w:rPr>
        <w:t>Коррекционную помощь в группах общеразвивающей направленности получало 15 детей</w:t>
      </w:r>
      <w:r w:rsidR="00715311">
        <w:rPr>
          <w:rFonts w:ascii="Times New Roman" w:hAnsi="Times New Roman" w:cs="Times New Roman"/>
          <w:sz w:val="28"/>
          <w:szCs w:val="28"/>
        </w:rPr>
        <w:t>.</w:t>
      </w:r>
    </w:p>
    <w:p w14:paraId="5C7218A9" w14:textId="6EC1BA07" w:rsidR="00715311" w:rsidRPr="00C44829" w:rsidRDefault="00715311" w:rsidP="00FE6385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Pr="00715311">
        <w:rPr>
          <w:rFonts w:ascii="Times New Roman" w:hAnsi="Times New Roman" w:cs="Times New Roman"/>
          <w:sz w:val="28"/>
          <w:szCs w:val="28"/>
        </w:rPr>
        <w:t xml:space="preserve">2024 года </w:t>
      </w:r>
      <w:r>
        <w:rPr>
          <w:rFonts w:ascii="Times New Roman" w:hAnsi="Times New Roman" w:cs="Times New Roman"/>
          <w:sz w:val="28"/>
          <w:szCs w:val="28"/>
        </w:rPr>
        <w:t xml:space="preserve">в группах комбинированной направленности </w:t>
      </w:r>
      <w:r w:rsidRPr="00715311">
        <w:rPr>
          <w:rFonts w:ascii="Times New Roman" w:hAnsi="Times New Roman" w:cs="Times New Roman"/>
          <w:sz w:val="28"/>
          <w:szCs w:val="28"/>
        </w:rPr>
        <w:t>проводилась систематическая работа над коррекцией звукопроизношения и лексико-грамматическим строем речи, развитием связной речи, фонетико-фонематической системы языка.</w:t>
      </w:r>
    </w:p>
    <w:p w14:paraId="6383AD10" w14:textId="77777777" w:rsidR="00043DA2" w:rsidRDefault="00043DA2" w:rsidP="00C4482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044974" w14:textId="7B0A447F" w:rsidR="00043DA2" w:rsidRDefault="004C1E77" w:rsidP="00BC64E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C1E77">
        <w:rPr>
          <w:rFonts w:ascii="Times New Roman" w:hAnsi="Times New Roman" w:cs="Times New Roman"/>
          <w:sz w:val="28"/>
          <w:szCs w:val="28"/>
        </w:rPr>
        <w:t xml:space="preserve">По итогам анкетирования родителей в мае и сентябре 2024 года </w:t>
      </w:r>
      <w:r>
        <w:rPr>
          <w:rFonts w:ascii="Times New Roman" w:hAnsi="Times New Roman" w:cs="Times New Roman"/>
          <w:sz w:val="28"/>
          <w:szCs w:val="28"/>
        </w:rPr>
        <w:t xml:space="preserve">на удовлетворенность качеством оказываемых образовательных услуг </w:t>
      </w:r>
      <w:r w:rsidRPr="004C1E77">
        <w:rPr>
          <w:rFonts w:ascii="Times New Roman" w:hAnsi="Times New Roman" w:cs="Times New Roman"/>
          <w:sz w:val="28"/>
          <w:szCs w:val="28"/>
        </w:rPr>
        <w:t xml:space="preserve">выявили </w:t>
      </w:r>
      <w:r w:rsidRPr="004C1E77">
        <w:rPr>
          <w:rFonts w:ascii="Times New Roman" w:hAnsi="Times New Roman" w:cs="Times New Roman"/>
          <w:sz w:val="28"/>
          <w:szCs w:val="28"/>
        </w:rPr>
        <w:lastRenderedPageBreak/>
        <w:t>положительный отклик аудитори</w:t>
      </w:r>
      <w:r w:rsidR="003C0600">
        <w:rPr>
          <w:rFonts w:ascii="Times New Roman" w:hAnsi="Times New Roman" w:cs="Times New Roman"/>
          <w:sz w:val="28"/>
          <w:szCs w:val="28"/>
        </w:rPr>
        <w:t xml:space="preserve">и - </w:t>
      </w:r>
      <w:r>
        <w:rPr>
          <w:rFonts w:ascii="Times New Roman" w:hAnsi="Times New Roman" w:cs="Times New Roman"/>
          <w:sz w:val="28"/>
          <w:szCs w:val="28"/>
        </w:rPr>
        <w:t>86</w:t>
      </w:r>
      <w:r w:rsidRPr="004C1E77">
        <w:rPr>
          <w:rFonts w:ascii="Times New Roman" w:hAnsi="Times New Roman" w:cs="Times New Roman"/>
          <w:sz w:val="28"/>
          <w:szCs w:val="28"/>
        </w:rPr>
        <w:t>% респондентов отметили</w:t>
      </w:r>
      <w:r w:rsidR="003C0600">
        <w:rPr>
          <w:rFonts w:ascii="Times New Roman" w:hAnsi="Times New Roman" w:cs="Times New Roman"/>
          <w:sz w:val="28"/>
          <w:szCs w:val="28"/>
        </w:rPr>
        <w:t xml:space="preserve"> удовлетворенность качеством образования в ДОУ. 67 % респондентов отметили, </w:t>
      </w:r>
      <w:r w:rsidRPr="004C1E77">
        <w:rPr>
          <w:rFonts w:ascii="Times New Roman" w:hAnsi="Times New Roman" w:cs="Times New Roman"/>
          <w:sz w:val="28"/>
          <w:szCs w:val="28"/>
        </w:rPr>
        <w:t xml:space="preserve"> что улучшилось качество мероприятий Детского сада, направленных на взаимодействие с родителями (законными представителями) воспитанников.</w:t>
      </w:r>
    </w:p>
    <w:p w14:paraId="2C2C3196" w14:textId="36770C94" w:rsidR="00C44829" w:rsidRDefault="00C44829" w:rsidP="00C4482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2A4F61" w14:textId="6536F543" w:rsidR="00C44829" w:rsidRPr="00447305" w:rsidRDefault="002253CE" w:rsidP="00447305">
      <w:pPr>
        <w:pStyle w:val="a7"/>
        <w:numPr>
          <w:ilvl w:val="0"/>
          <w:numId w:val="1"/>
        </w:num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47305">
        <w:rPr>
          <w:rFonts w:ascii="Times New Roman" w:hAnsi="Times New Roman" w:cs="Times New Roman"/>
          <w:b/>
          <w:bCs/>
          <w:sz w:val="28"/>
          <w:szCs w:val="28"/>
        </w:rPr>
        <w:t>Оценка качества кадрового обеспечения</w:t>
      </w:r>
    </w:p>
    <w:p w14:paraId="6A4B48DB" w14:textId="77777777" w:rsidR="00447305" w:rsidRDefault="00447305" w:rsidP="00447305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82EEC21" w14:textId="70D89D51" w:rsidR="00447305" w:rsidRPr="00447305" w:rsidRDefault="00447305" w:rsidP="002E30F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47305">
        <w:rPr>
          <w:rFonts w:ascii="Times New Roman" w:hAnsi="Times New Roman" w:cs="Times New Roman"/>
          <w:sz w:val="28"/>
          <w:szCs w:val="28"/>
        </w:rPr>
        <w:t>Детский сад укомплектован педагогами на 100 процентов согласно штатному расписанию. Всего работают 3</w:t>
      </w:r>
      <w:r w:rsidR="001E6AEB">
        <w:rPr>
          <w:rFonts w:ascii="Times New Roman" w:hAnsi="Times New Roman" w:cs="Times New Roman"/>
          <w:sz w:val="28"/>
          <w:szCs w:val="28"/>
        </w:rPr>
        <w:t>2</w:t>
      </w:r>
      <w:r w:rsidRPr="00447305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1E6AEB">
        <w:rPr>
          <w:rFonts w:ascii="Times New Roman" w:hAnsi="Times New Roman" w:cs="Times New Roman"/>
          <w:sz w:val="28"/>
          <w:szCs w:val="28"/>
        </w:rPr>
        <w:t>а</w:t>
      </w:r>
      <w:r w:rsidRPr="00447305">
        <w:rPr>
          <w:rFonts w:ascii="Times New Roman" w:hAnsi="Times New Roman" w:cs="Times New Roman"/>
          <w:sz w:val="28"/>
          <w:szCs w:val="28"/>
        </w:rPr>
        <w:t>. Педагогический коллектив Детского сада насчитывает 2 специалиста (учитель-логопед, педагог-психолог).  Соотношение воспитанников, приходящихся на 1 взрослого:</w:t>
      </w:r>
    </w:p>
    <w:p w14:paraId="29117731" w14:textId="6A8C2027" w:rsidR="00A0406E" w:rsidRPr="00A0406E" w:rsidRDefault="00447305" w:rsidP="00A0406E">
      <w:pPr>
        <w:pStyle w:val="a7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7305">
        <w:rPr>
          <w:rFonts w:ascii="Times New Roman" w:hAnsi="Times New Roman" w:cs="Times New Roman"/>
          <w:sz w:val="28"/>
          <w:szCs w:val="28"/>
        </w:rPr>
        <w:t xml:space="preserve">воспитанник/педагоги 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2D6372">
        <w:rPr>
          <w:rFonts w:ascii="Times New Roman" w:hAnsi="Times New Roman" w:cs="Times New Roman"/>
          <w:sz w:val="28"/>
          <w:szCs w:val="28"/>
        </w:rPr>
        <w:t>1/</w:t>
      </w:r>
      <w:r w:rsidR="001E6AEB">
        <w:rPr>
          <w:rFonts w:ascii="Times New Roman" w:hAnsi="Times New Roman" w:cs="Times New Roman"/>
          <w:sz w:val="28"/>
          <w:szCs w:val="28"/>
        </w:rPr>
        <w:t>8.6</w:t>
      </w:r>
      <w:r w:rsidRPr="00447305">
        <w:rPr>
          <w:rFonts w:ascii="Times New Roman" w:hAnsi="Times New Roman" w:cs="Times New Roman"/>
          <w:sz w:val="28"/>
          <w:szCs w:val="28"/>
        </w:rPr>
        <w:t>;</w:t>
      </w:r>
    </w:p>
    <w:p w14:paraId="7BA48CFE" w14:textId="70A20822" w:rsidR="00447305" w:rsidRPr="00447305" w:rsidRDefault="00447305" w:rsidP="00A0406E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47305">
        <w:rPr>
          <w:rFonts w:ascii="Times New Roman" w:hAnsi="Times New Roman" w:cs="Times New Roman"/>
          <w:sz w:val="28"/>
          <w:szCs w:val="28"/>
        </w:rPr>
        <w:t>За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47305">
        <w:rPr>
          <w:rFonts w:ascii="Times New Roman" w:hAnsi="Times New Roman" w:cs="Times New Roman"/>
          <w:sz w:val="28"/>
          <w:szCs w:val="28"/>
        </w:rPr>
        <w:t xml:space="preserve"> год педагогические работники прошли аттестацию и получили</w:t>
      </w:r>
      <w:r w:rsidR="00A72301">
        <w:rPr>
          <w:rFonts w:ascii="Times New Roman" w:hAnsi="Times New Roman" w:cs="Times New Roman"/>
          <w:sz w:val="28"/>
          <w:szCs w:val="28"/>
        </w:rPr>
        <w:t>/подтвердили</w:t>
      </w:r>
      <w:r w:rsidRPr="00447305">
        <w:rPr>
          <w:rFonts w:ascii="Times New Roman" w:hAnsi="Times New Roman" w:cs="Times New Roman"/>
          <w:sz w:val="28"/>
          <w:szCs w:val="28"/>
        </w:rPr>
        <w:t>:</w:t>
      </w:r>
    </w:p>
    <w:p w14:paraId="5E74729C" w14:textId="5B7EA5A0" w:rsidR="00447305" w:rsidRPr="001E6AEB" w:rsidRDefault="00447305" w:rsidP="001E6AEB">
      <w:pPr>
        <w:pStyle w:val="a7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447305">
        <w:rPr>
          <w:rFonts w:ascii="Times New Roman" w:hAnsi="Times New Roman" w:cs="Times New Roman"/>
          <w:sz w:val="28"/>
          <w:szCs w:val="28"/>
        </w:rPr>
        <w:t>квалификационную категорию</w:t>
      </w:r>
      <w:r w:rsidR="001E6AEB">
        <w:rPr>
          <w:rFonts w:ascii="Times New Roman" w:hAnsi="Times New Roman" w:cs="Times New Roman"/>
          <w:sz w:val="28"/>
          <w:szCs w:val="28"/>
        </w:rPr>
        <w:t xml:space="preserve"> 2</w:t>
      </w:r>
      <w:r w:rsidRPr="00447305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1E6AEB">
        <w:rPr>
          <w:rFonts w:ascii="Times New Roman" w:hAnsi="Times New Roman" w:cs="Times New Roman"/>
          <w:sz w:val="28"/>
          <w:szCs w:val="28"/>
        </w:rPr>
        <w:t>а.</w:t>
      </w:r>
    </w:p>
    <w:p w14:paraId="1ADC25D5" w14:textId="2CB1B6C2" w:rsidR="001E6AEB" w:rsidRDefault="00447305" w:rsidP="001E6AE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47305">
        <w:rPr>
          <w:rFonts w:ascii="Times New Roman" w:hAnsi="Times New Roman" w:cs="Times New Roman"/>
          <w:sz w:val="28"/>
          <w:szCs w:val="28"/>
        </w:rPr>
        <w:t>Курсы повышения квалификации в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47305">
        <w:rPr>
          <w:rFonts w:ascii="Times New Roman" w:hAnsi="Times New Roman" w:cs="Times New Roman"/>
          <w:sz w:val="28"/>
          <w:szCs w:val="28"/>
        </w:rPr>
        <w:t xml:space="preserve"> году прошли  </w:t>
      </w:r>
      <w:r w:rsidR="001E6AEB">
        <w:rPr>
          <w:rFonts w:ascii="Times New Roman" w:hAnsi="Times New Roman" w:cs="Times New Roman"/>
          <w:sz w:val="28"/>
          <w:szCs w:val="28"/>
        </w:rPr>
        <w:t xml:space="preserve"> 11 </w:t>
      </w:r>
      <w:r w:rsidRPr="00447305">
        <w:rPr>
          <w:rFonts w:ascii="Times New Roman" w:hAnsi="Times New Roman" w:cs="Times New Roman"/>
          <w:sz w:val="28"/>
          <w:szCs w:val="28"/>
        </w:rPr>
        <w:t>педагогов</w:t>
      </w:r>
      <w:r w:rsidR="001E6AEB">
        <w:rPr>
          <w:rFonts w:ascii="Times New Roman" w:hAnsi="Times New Roman" w:cs="Times New Roman"/>
          <w:sz w:val="28"/>
          <w:szCs w:val="28"/>
        </w:rPr>
        <w:t>/34 %.</w:t>
      </w:r>
    </w:p>
    <w:p w14:paraId="7F90E750" w14:textId="77777777" w:rsidR="00A0406E" w:rsidRDefault="00A0406E" w:rsidP="002E30F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4F7189A" w14:textId="7A7F4542" w:rsidR="00A72301" w:rsidRPr="00A72301" w:rsidRDefault="00F72E66" w:rsidP="00A7230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72E66">
        <w:rPr>
          <w:rFonts w:ascii="Times New Roman" w:hAnsi="Times New Roman" w:cs="Times New Roman"/>
          <w:sz w:val="28"/>
          <w:szCs w:val="28"/>
        </w:rPr>
        <w:t>Диаграмма с характеристиками кадрового состава Д</w:t>
      </w:r>
      <w:r w:rsidR="00A0406E">
        <w:rPr>
          <w:rFonts w:ascii="Times New Roman" w:hAnsi="Times New Roman" w:cs="Times New Roman"/>
          <w:sz w:val="28"/>
          <w:szCs w:val="28"/>
        </w:rPr>
        <w:t>ОУ.</w:t>
      </w:r>
      <w:r w:rsidR="00A72301" w:rsidRPr="008E562E">
        <w:rPr>
          <w:rFonts w:ascii="Times New Roman" w:eastAsia="Calibri" w:hAnsi="Times New Roman" w:cs="Times New Roman"/>
          <w:noProof/>
          <w:color w:val="70AD47" w:themeColor="accent6"/>
          <w:sz w:val="28"/>
          <w:szCs w:val="28"/>
          <w:highlight w:val="yellow"/>
          <w:shd w:val="clear" w:color="auto" w:fill="92D050"/>
          <w:lang w:eastAsia="ru-RU"/>
        </w:rPr>
        <w:drawing>
          <wp:inline distT="0" distB="0" distL="0" distR="0" wp14:anchorId="070B4B7C" wp14:editId="5E6A7F79">
            <wp:extent cx="5939790" cy="3041015"/>
            <wp:effectExtent l="0" t="0" r="3810" b="6985"/>
            <wp:docPr id="2107844440" name="Диаграмма 21078444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71FE07C" w14:textId="77777777" w:rsidR="00A72301" w:rsidRDefault="00A72301" w:rsidP="00E239E6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99AD99A" w14:textId="77777777" w:rsidR="00A72301" w:rsidRDefault="00A72301" w:rsidP="00E239E6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0839611" w14:textId="76CB909E" w:rsidR="00A0406E" w:rsidRPr="00A0406E" w:rsidRDefault="00A0406E" w:rsidP="00A0406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406E">
        <w:rPr>
          <w:rFonts w:ascii="Times New Roman" w:hAnsi="Times New Roman" w:cs="Times New Roman"/>
          <w:sz w:val="28"/>
          <w:szCs w:val="28"/>
        </w:rPr>
        <w:lastRenderedPageBreak/>
        <w:t xml:space="preserve">В 2024 году приняли на работу </w:t>
      </w:r>
      <w:r>
        <w:rPr>
          <w:rFonts w:ascii="Times New Roman" w:hAnsi="Times New Roman" w:cs="Times New Roman"/>
          <w:sz w:val="28"/>
          <w:szCs w:val="28"/>
        </w:rPr>
        <w:t>двух</w:t>
      </w:r>
      <w:r w:rsidRPr="00A0406E">
        <w:rPr>
          <w:rFonts w:ascii="Times New Roman" w:hAnsi="Times New Roman" w:cs="Times New Roman"/>
          <w:sz w:val="28"/>
          <w:szCs w:val="28"/>
        </w:rPr>
        <w:t xml:space="preserve"> студентов, обучающихся по образовательным программам среднего профессионального образования по специальностям, входящим в укрупненную группу специальностей «Образование и педагогические науки», на должности воспитателей. Это позволило «закрыть» имеющиеся вакантные должности в штатном расписании, перераспределить нагрузку педагогов и понизить средний возраст работников.</w:t>
      </w:r>
    </w:p>
    <w:p w14:paraId="261D3E09" w14:textId="032102AA" w:rsidR="00A0406E" w:rsidRDefault="00A0406E" w:rsidP="00A0406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406E">
        <w:rPr>
          <w:rFonts w:ascii="Times New Roman" w:hAnsi="Times New Roman" w:cs="Times New Roman"/>
          <w:sz w:val="28"/>
          <w:szCs w:val="28"/>
        </w:rPr>
        <w:t>Для успешной адаптации студентов им назначили наставников из числа опытных педагогов. Разработаны программы наставничества в рамках региональной целевой модели наставничества.</w:t>
      </w:r>
    </w:p>
    <w:p w14:paraId="1E0F92F9" w14:textId="21B9BD42" w:rsidR="00E239E6" w:rsidRDefault="00DF1202" w:rsidP="002E30F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1202">
        <w:rPr>
          <w:rFonts w:ascii="Times New Roman" w:hAnsi="Times New Roman" w:cs="Times New Roman"/>
          <w:sz w:val="28"/>
          <w:szCs w:val="28"/>
        </w:rPr>
        <w:t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2B839ACB" w14:textId="77777777" w:rsidR="00E239E6" w:rsidRDefault="00E239E6" w:rsidP="002E30F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3A2666" w14:textId="66DD0B04" w:rsidR="008C65AE" w:rsidRDefault="008C65AE" w:rsidP="002E30F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65AE">
        <w:rPr>
          <w:rFonts w:ascii="Times New Roman" w:hAnsi="Times New Roman" w:cs="Times New Roman"/>
          <w:sz w:val="28"/>
          <w:szCs w:val="28"/>
        </w:rPr>
        <w:t>На основании Протокола № 1 заседания координационного совета по вопросам развития инновационной инфраструктуры в сфере образования Амурской области «Признание организаций региональными инновационными площадками на основании результатов экспертизы проектов (программ)» от 08.02.2024, во исполнение Приказа  № 110 от 25.03.2024 г. правления системы образования  администрации Серышевского муниципального округа «Об организации работы региональной инновационной площадки на базе МАДОУ Детского сада № 7 пгт Серышево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AD486E">
        <w:rPr>
          <w:rFonts w:ascii="Times New Roman" w:hAnsi="Times New Roman" w:cs="Times New Roman"/>
          <w:sz w:val="28"/>
          <w:szCs w:val="28"/>
        </w:rPr>
        <w:t xml:space="preserve"> 2024 году ДОУ функционирует в рамках региональной пилотной площадки (РИП) по реализации регионального проекта культурно-исторической направленности «Приамурье моё».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8C65AE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8C65AE">
        <w:rPr>
          <w:rFonts w:ascii="Times New Roman" w:hAnsi="Times New Roman" w:cs="Times New Roman"/>
          <w:sz w:val="28"/>
          <w:szCs w:val="28"/>
        </w:rPr>
        <w:t xml:space="preserve"> деятельность </w:t>
      </w:r>
      <w:r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 w:rsidRPr="008C65AE">
        <w:rPr>
          <w:rFonts w:ascii="Times New Roman" w:hAnsi="Times New Roman" w:cs="Times New Roman"/>
          <w:sz w:val="28"/>
          <w:szCs w:val="28"/>
        </w:rPr>
        <w:t xml:space="preserve"> по теме «Приамурье моё» по направлению «Нравственно-патриотическое воспитание дошкольников в рамках реализации регионального компонента».</w:t>
      </w:r>
    </w:p>
    <w:p w14:paraId="1ECC3FD1" w14:textId="17FDF8B0" w:rsidR="00E951C9" w:rsidRDefault="00AD486E" w:rsidP="002E30F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Проведена оценка и частичная м</w:t>
      </w:r>
      <w:r w:rsidRPr="00AD486E">
        <w:rPr>
          <w:rFonts w:ascii="Times New Roman" w:hAnsi="Times New Roman" w:cs="Times New Roman"/>
          <w:sz w:val="28"/>
          <w:szCs w:val="28"/>
        </w:rPr>
        <w:t>одернизация развивающей предметно-пространственной среды (РППС)</w:t>
      </w:r>
      <w:r>
        <w:rPr>
          <w:rFonts w:ascii="Times New Roman" w:hAnsi="Times New Roman" w:cs="Times New Roman"/>
          <w:sz w:val="28"/>
          <w:szCs w:val="28"/>
        </w:rPr>
        <w:t xml:space="preserve"> ДОУ  в соответствии с региональным уклоном. Методическая работа и организация воспитательно-образовательного процесс осуществляется в соответствии с Дорожной картой.</w:t>
      </w:r>
      <w:r w:rsidR="00683D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3D35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="00683D35" w:rsidRPr="00683D35">
        <w:rPr>
          <w:rFonts w:ascii="Times New Roman" w:hAnsi="Times New Roman" w:cs="Times New Roman"/>
          <w:sz w:val="28"/>
          <w:szCs w:val="28"/>
        </w:rPr>
        <w:t>промежуточн</w:t>
      </w:r>
      <w:r w:rsidR="00683D35">
        <w:rPr>
          <w:rFonts w:ascii="Times New Roman" w:hAnsi="Times New Roman" w:cs="Times New Roman"/>
          <w:sz w:val="28"/>
          <w:szCs w:val="28"/>
        </w:rPr>
        <w:t xml:space="preserve">ый </w:t>
      </w:r>
      <w:r w:rsidR="00683D35" w:rsidRPr="00683D35">
        <w:rPr>
          <w:rFonts w:ascii="Times New Roman" w:hAnsi="Times New Roman" w:cs="Times New Roman"/>
          <w:sz w:val="28"/>
          <w:szCs w:val="28"/>
        </w:rPr>
        <w:t xml:space="preserve"> мониторинг деятельности  по реализации проекта «Приамурье моё»</w:t>
      </w:r>
      <w:r w:rsidR="00683D35">
        <w:rPr>
          <w:rFonts w:ascii="Times New Roman" w:hAnsi="Times New Roman" w:cs="Times New Roman"/>
          <w:sz w:val="28"/>
          <w:szCs w:val="28"/>
        </w:rPr>
        <w:t>,  д</w:t>
      </w:r>
      <w:r w:rsidR="00683D35" w:rsidRPr="00683D35">
        <w:rPr>
          <w:rFonts w:ascii="Times New Roman" w:hAnsi="Times New Roman" w:cs="Times New Roman"/>
          <w:sz w:val="28"/>
          <w:szCs w:val="28"/>
        </w:rPr>
        <w:t>иссеминация опыта работы РИП</w:t>
      </w:r>
      <w:r w:rsidR="00683D35">
        <w:rPr>
          <w:rFonts w:ascii="Times New Roman" w:hAnsi="Times New Roman" w:cs="Times New Roman"/>
          <w:sz w:val="28"/>
          <w:szCs w:val="28"/>
        </w:rPr>
        <w:t>.</w:t>
      </w:r>
    </w:p>
    <w:p w14:paraId="7729D240" w14:textId="30ED3417" w:rsidR="00943050" w:rsidRDefault="00943050" w:rsidP="002E30F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3050">
        <w:rPr>
          <w:rFonts w:ascii="Times New Roman" w:hAnsi="Times New Roman" w:cs="Times New Roman"/>
          <w:sz w:val="28"/>
          <w:szCs w:val="28"/>
        </w:rPr>
        <w:t>В</w:t>
      </w:r>
      <w:r w:rsidRPr="0094305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43050">
        <w:rPr>
          <w:rFonts w:ascii="Times New Roman" w:hAnsi="Times New Roman" w:cs="Times New Roman"/>
          <w:sz w:val="28"/>
          <w:szCs w:val="28"/>
        </w:rPr>
        <w:t>2024 году педагоги Детского сада приняли участие</w:t>
      </w:r>
      <w:r w:rsidR="00134CA4">
        <w:rPr>
          <w:rFonts w:ascii="Times New Roman" w:hAnsi="Times New Roman" w:cs="Times New Roman"/>
          <w:sz w:val="28"/>
          <w:szCs w:val="28"/>
        </w:rPr>
        <w:t>:</w:t>
      </w:r>
    </w:p>
    <w:p w14:paraId="2C799B01" w14:textId="77777777" w:rsidR="00134CA4" w:rsidRPr="003216CF" w:rsidRDefault="00134CA4" w:rsidP="002E30F2">
      <w:pPr>
        <w:pStyle w:val="a7"/>
        <w:numPr>
          <w:ilvl w:val="0"/>
          <w:numId w:val="22"/>
        </w:num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р</w:t>
      </w:r>
      <w:r w:rsidRPr="003216CF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егиональный  этап Всероссийского конкурса экологических рисунков  (</w:t>
      </w: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Благовещенск, 1</w:t>
      </w:r>
      <w:r w:rsidRPr="003216CF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, 2, 3 место)</w:t>
      </w: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;</w:t>
      </w:r>
    </w:p>
    <w:p w14:paraId="503C3534" w14:textId="77777777" w:rsidR="00134CA4" w:rsidRPr="003216CF" w:rsidRDefault="00134CA4" w:rsidP="002E30F2">
      <w:pPr>
        <w:pStyle w:val="a7"/>
        <w:numPr>
          <w:ilvl w:val="0"/>
          <w:numId w:val="22"/>
        </w:num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м</w:t>
      </w:r>
      <w:r w:rsidRPr="003216CF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униципальный этап областного конкурса  детского творчества «Эко-тренды» (1 место)</w:t>
      </w: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;</w:t>
      </w:r>
    </w:p>
    <w:p w14:paraId="30D1DC71" w14:textId="77777777" w:rsidR="00134CA4" w:rsidRPr="003216CF" w:rsidRDefault="00134CA4" w:rsidP="002E30F2">
      <w:pPr>
        <w:pStyle w:val="a7"/>
        <w:numPr>
          <w:ilvl w:val="0"/>
          <w:numId w:val="22"/>
        </w:num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г</w:t>
      </w:r>
      <w:r w:rsidRPr="003216CF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арнизонный III патриотический конкурс художественной  самодеятельности «О Родине, о доблести, о славе!»  (2 место)</w:t>
      </w:r>
    </w:p>
    <w:p w14:paraId="7E0298A3" w14:textId="77777777" w:rsidR="00134CA4" w:rsidRDefault="00134CA4" w:rsidP="002E30F2">
      <w:pPr>
        <w:pStyle w:val="a7"/>
        <w:numPr>
          <w:ilvl w:val="0"/>
          <w:numId w:val="22"/>
        </w:num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м</w:t>
      </w:r>
      <w:r w:rsidRPr="003216CF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униципальная научно-исследовательская конференция обучающихся «Парад наук» (1 место</w:t>
      </w: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);</w:t>
      </w:r>
    </w:p>
    <w:p w14:paraId="44A6B142" w14:textId="77777777" w:rsidR="00134CA4" w:rsidRPr="008E496C" w:rsidRDefault="00134CA4" w:rsidP="002E30F2">
      <w:pPr>
        <w:pStyle w:val="a7"/>
        <w:numPr>
          <w:ilvl w:val="0"/>
          <w:numId w:val="22"/>
        </w:num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м</w:t>
      </w:r>
      <w:r w:rsidRPr="008E496C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ежрегиональная научно-практическая конференция «Современное дошкольное образование: успехи, проблемы, перспективы»</w:t>
      </w: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.</w:t>
      </w:r>
    </w:p>
    <w:p w14:paraId="49EAF72F" w14:textId="77777777" w:rsidR="00134CA4" w:rsidRDefault="00134CA4" w:rsidP="002E30F2">
      <w:pPr>
        <w:pStyle w:val="a7"/>
        <w:spacing w:after="0" w:line="360" w:lineRule="auto"/>
        <w:ind w:left="1080"/>
        <w:jc w:val="both"/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8E496C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Выступление «Нравственно-патриотическое  воспитание дошкольников в рамках реализации проекта «Приамурье моё»</w:t>
      </w: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;</w:t>
      </w:r>
    </w:p>
    <w:p w14:paraId="5619A77B" w14:textId="77777777" w:rsidR="00134CA4" w:rsidRPr="008E496C" w:rsidRDefault="00134CA4" w:rsidP="002E30F2">
      <w:pPr>
        <w:pStyle w:val="a7"/>
        <w:numPr>
          <w:ilvl w:val="0"/>
          <w:numId w:val="22"/>
        </w:num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с</w:t>
      </w:r>
      <w:r w:rsidRPr="008E496C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тажировочная инновационная площадка регионального уровня «Профессионализация молодых педагогов: от адаптации к педагогической индивидуальности»</w:t>
      </w: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(открытые занятия, мастер-класс);</w:t>
      </w:r>
    </w:p>
    <w:p w14:paraId="1BA50D0A" w14:textId="130A493F" w:rsidR="002E30F2" w:rsidRPr="00453B8D" w:rsidRDefault="00134CA4" w:rsidP="00453B8D">
      <w:pPr>
        <w:pStyle w:val="a7"/>
        <w:numPr>
          <w:ilvl w:val="0"/>
          <w:numId w:val="22"/>
        </w:num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3216CF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 </w:t>
      </w: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п</w:t>
      </w:r>
      <w:r w:rsidRPr="004B21A4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редставление опыта педагогической деятельности для слушателей повышения квалификации по теме: Инновационные педагогические практики в региональной системе образования: опыт реализации инновационного проекта</w:t>
      </w: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4C7DF1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«Амурский областной институт развития образования» (ГАУ ДПО «АмИРО)</w:t>
      </w:r>
      <w: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.</w:t>
      </w:r>
    </w:p>
    <w:p w14:paraId="02D52757" w14:textId="17C8D41C" w:rsidR="00FB12D3" w:rsidRDefault="00FB12D3" w:rsidP="006023E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12D3">
        <w:rPr>
          <w:rFonts w:ascii="Times New Roman" w:hAnsi="Times New Roman" w:cs="Times New Roman"/>
          <w:sz w:val="28"/>
          <w:szCs w:val="28"/>
        </w:rPr>
        <w:t xml:space="preserve">В связи с вступлением в силу приказа Минздрава России от 03.05.2024 № 220н, утвердившего Порядок оказания первой помощи, с работниками детского сада был проведен внеплановый инструктаж по охране труда. </w:t>
      </w:r>
      <w:r w:rsidRPr="00FB12D3">
        <w:rPr>
          <w:rFonts w:ascii="Times New Roman" w:hAnsi="Times New Roman" w:cs="Times New Roman"/>
          <w:sz w:val="28"/>
          <w:szCs w:val="28"/>
        </w:rPr>
        <w:lastRenderedPageBreak/>
        <w:t xml:space="preserve">Дополнительно осуществили закупку услуг на обучение работников оказанию первой помощи по образовательной программе, соответствующей приказу Минздрава России от 03.05.2024 № 220н. Обучение работников проведено успешно </w:t>
      </w:r>
      <w:r w:rsidR="00163468">
        <w:rPr>
          <w:rFonts w:ascii="Times New Roman" w:hAnsi="Times New Roman" w:cs="Times New Roman"/>
          <w:sz w:val="28"/>
          <w:szCs w:val="28"/>
        </w:rPr>
        <w:t xml:space="preserve">в сентябре </w:t>
      </w:r>
      <w:r w:rsidRPr="00FB12D3">
        <w:rPr>
          <w:rFonts w:ascii="Times New Roman" w:hAnsi="Times New Roman" w:cs="Times New Roman"/>
          <w:sz w:val="28"/>
          <w:szCs w:val="28"/>
        </w:rPr>
        <w:t xml:space="preserve"> 2024 года.</w:t>
      </w:r>
    </w:p>
    <w:p w14:paraId="55D45985" w14:textId="0C7C6151" w:rsidR="00FB12D3" w:rsidRPr="00DE35FC" w:rsidRDefault="00FB12D3" w:rsidP="00DE35FC">
      <w:pPr>
        <w:pStyle w:val="a7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35FC">
        <w:rPr>
          <w:rFonts w:ascii="Times New Roman" w:hAnsi="Times New Roman" w:cs="Times New Roman"/>
          <w:b/>
          <w:bCs/>
          <w:sz w:val="28"/>
          <w:szCs w:val="28"/>
        </w:rPr>
        <w:t>Оценка учебно-методического и библиотечно-информационного обеспечения</w:t>
      </w:r>
    </w:p>
    <w:p w14:paraId="79564B51" w14:textId="77777777" w:rsidR="00DE35FC" w:rsidRPr="00DE35FC" w:rsidRDefault="00DE35FC" w:rsidP="0003044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E35FC">
        <w:rPr>
          <w:rFonts w:ascii="Times New Roman" w:hAnsi="Times New Roman" w:cs="Times New Roman"/>
          <w:sz w:val="28"/>
          <w:szCs w:val="28"/>
        </w:rPr>
        <w:t>В Детском саду библиотека является составной частью методической службы.</w:t>
      </w:r>
    </w:p>
    <w:p w14:paraId="7E945570" w14:textId="3CA616D2" w:rsidR="00DE35FC" w:rsidRPr="00DE35FC" w:rsidRDefault="00DE35FC" w:rsidP="0003044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E35FC">
        <w:rPr>
          <w:rFonts w:ascii="Times New Roman" w:hAnsi="Times New Roman" w:cs="Times New Roman"/>
          <w:sz w:val="28"/>
          <w:szCs w:val="28"/>
        </w:rPr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ООП ДО,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ОП ДО.</w:t>
      </w:r>
    </w:p>
    <w:p w14:paraId="1B9EA300" w14:textId="77777777" w:rsidR="00DE35FC" w:rsidRPr="00DE35FC" w:rsidRDefault="00DE35FC" w:rsidP="0003044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E35FC">
        <w:rPr>
          <w:rFonts w:ascii="Times New Roman" w:hAnsi="Times New Roman" w:cs="Times New Roman"/>
          <w:sz w:val="28"/>
          <w:szCs w:val="28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14:paraId="76D60B4C" w14:textId="2FDFED79" w:rsidR="00DE35FC" w:rsidRDefault="00DE35FC" w:rsidP="00030449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E35FC">
        <w:rPr>
          <w:rFonts w:ascii="Times New Roman" w:hAnsi="Times New Roman" w:cs="Times New Roman"/>
          <w:sz w:val="28"/>
          <w:szCs w:val="28"/>
        </w:rPr>
        <w:t>Информационное обеспечение Детского сада включает:</w:t>
      </w:r>
    </w:p>
    <w:p w14:paraId="3719BAC7" w14:textId="5F66D553" w:rsidR="00031298" w:rsidRPr="00031298" w:rsidRDefault="00031298" w:rsidP="00030449">
      <w:pPr>
        <w:pStyle w:val="a7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 xml:space="preserve">информационно-телекоммуникационное оборудование </w:t>
      </w:r>
      <w:r w:rsidR="00030449">
        <w:rPr>
          <w:rFonts w:ascii="Times New Roman" w:hAnsi="Times New Roman" w:cs="Times New Roman"/>
          <w:sz w:val="28"/>
          <w:szCs w:val="28"/>
        </w:rPr>
        <w:t>-</w:t>
      </w:r>
      <w:r w:rsidRPr="00031298">
        <w:rPr>
          <w:rFonts w:ascii="Times New Roman" w:hAnsi="Times New Roman" w:cs="Times New Roman"/>
          <w:sz w:val="28"/>
          <w:szCs w:val="28"/>
        </w:rPr>
        <w:t xml:space="preserve"> в 2024 году проектором мультимедиа;</w:t>
      </w:r>
    </w:p>
    <w:p w14:paraId="711F39B5" w14:textId="28821AC4" w:rsidR="00031298" w:rsidRPr="00031298" w:rsidRDefault="00031298" w:rsidP="00030449">
      <w:pPr>
        <w:pStyle w:val="a7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программное обеспечение — позволяет работать с текстовыми редакторами, интернет-ресурсами, фото-, видеоматериалами, графическими редакторами.</w:t>
      </w:r>
    </w:p>
    <w:p w14:paraId="55F5D7A7" w14:textId="4315B768" w:rsidR="00031298" w:rsidRPr="00031298" w:rsidRDefault="00031298" w:rsidP="00A01E3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</w:t>
      </w:r>
      <w:r w:rsidR="00030449">
        <w:rPr>
          <w:rFonts w:ascii="Times New Roman" w:hAnsi="Times New Roman" w:cs="Times New Roman"/>
          <w:sz w:val="28"/>
          <w:szCs w:val="28"/>
        </w:rPr>
        <w:t>.</w:t>
      </w:r>
    </w:p>
    <w:p w14:paraId="535F0818" w14:textId="77777777" w:rsidR="00031298" w:rsidRPr="00031298" w:rsidRDefault="00031298" w:rsidP="00A01E3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lastRenderedPageBreak/>
        <w:t>Во исполнение требований распоряжения Правительства РФ от 28.04.2023 № 1105-р и пункта 1.4 Комплексного плана Президента РФ от 30.12.2023 № Пр-2610 в Детском саду проведен мониторинг библиотечного фонда с целью выявления и изъятия изданий, содержащих информацию террористического, экстремистского и деструктивного характера, в том числе фальсифицирующую историю России на всех этапах ее становления и развития и дискредитирующую ее политику. По итогу мониторинга такие издания не выявлены.</w:t>
      </w:r>
    </w:p>
    <w:p w14:paraId="40246F62" w14:textId="0C3855B1" w:rsidR="00031298" w:rsidRDefault="00031298" w:rsidP="00A01E3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В декабре 2024 года в результате повторного планового мониторинга инфраструктуры Д</w:t>
      </w:r>
      <w:r w:rsidR="00030449">
        <w:rPr>
          <w:rFonts w:ascii="Times New Roman" w:hAnsi="Times New Roman" w:cs="Times New Roman"/>
          <w:sz w:val="28"/>
          <w:szCs w:val="28"/>
        </w:rPr>
        <w:t>ОУ</w:t>
      </w:r>
      <w:r w:rsidRPr="00031298">
        <w:rPr>
          <w:rFonts w:ascii="Times New Roman" w:hAnsi="Times New Roman" w:cs="Times New Roman"/>
          <w:sz w:val="28"/>
          <w:szCs w:val="28"/>
        </w:rPr>
        <w:t xml:space="preserve"> выявили пожелания со стороны воспитателей и родителей (законных представителей) обновить </w:t>
      </w:r>
      <w:r w:rsidR="00B904DE">
        <w:rPr>
          <w:rFonts w:ascii="Times New Roman" w:hAnsi="Times New Roman" w:cs="Times New Roman"/>
          <w:sz w:val="28"/>
          <w:szCs w:val="28"/>
        </w:rPr>
        <w:t xml:space="preserve">сценические казачьи костюмы для детей,  </w:t>
      </w:r>
      <w:r w:rsidRPr="00031298">
        <w:rPr>
          <w:rFonts w:ascii="Times New Roman" w:hAnsi="Times New Roman" w:cs="Times New Roman"/>
          <w:sz w:val="28"/>
          <w:szCs w:val="28"/>
        </w:rPr>
        <w:t>наглядный материал для стендов, альбомы и дидактические пособия. Закупку необходимых материалов запланировали на первое полугодие 2025 года.</w:t>
      </w:r>
    </w:p>
    <w:p w14:paraId="153F1466" w14:textId="77777777" w:rsidR="00031298" w:rsidRDefault="00031298" w:rsidP="00031298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</w:p>
    <w:p w14:paraId="4899AC18" w14:textId="43A76436" w:rsidR="00031298" w:rsidRPr="00031298" w:rsidRDefault="00031298" w:rsidP="00031298">
      <w:pPr>
        <w:pStyle w:val="a7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31298">
        <w:rPr>
          <w:rFonts w:ascii="Times New Roman" w:hAnsi="Times New Roman" w:cs="Times New Roman"/>
          <w:b/>
          <w:bCs/>
          <w:sz w:val="28"/>
          <w:szCs w:val="28"/>
        </w:rPr>
        <w:t>Оценка материально-технической базы</w:t>
      </w:r>
    </w:p>
    <w:p w14:paraId="721B7EEF" w14:textId="77777777" w:rsidR="00031298" w:rsidRPr="00031298" w:rsidRDefault="00031298" w:rsidP="00A01E3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14:paraId="23E18CB0" w14:textId="77777777" w:rsidR="00031298" w:rsidRP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групповые помещения - 17;</w:t>
      </w:r>
    </w:p>
    <w:p w14:paraId="1EDF0B24" w14:textId="41D51734" w:rsidR="00031298" w:rsidRP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кабинет заведующего - 1;</w:t>
      </w:r>
    </w:p>
    <w:p w14:paraId="6DBB1754" w14:textId="26E7EE59" w:rsidR="00031298" w:rsidRP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методический кабинет - 1;</w:t>
      </w:r>
    </w:p>
    <w:p w14:paraId="3D7AD4A5" w14:textId="2AAF989C" w:rsidR="00031298" w:rsidRP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музыкальный зал - 2;</w:t>
      </w:r>
    </w:p>
    <w:p w14:paraId="2C3CA3C5" w14:textId="180263BD" w:rsidR="00031298" w:rsidRP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физкультурный зал - 1;</w:t>
      </w:r>
    </w:p>
    <w:p w14:paraId="2D6390A3" w14:textId="2EB91B69" w:rsidR="00031298" w:rsidRP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пищеблок - 2;</w:t>
      </w:r>
    </w:p>
    <w:p w14:paraId="5FB08F69" w14:textId="0E5D4524" w:rsidR="00031298" w:rsidRP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прачечная - 2;</w:t>
      </w:r>
    </w:p>
    <w:p w14:paraId="137A92F4" w14:textId="2B32402F" w:rsidR="00031298" w:rsidRP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медицинский кабинет - 2;</w:t>
      </w:r>
    </w:p>
    <w:p w14:paraId="60644C04" w14:textId="5064B21C" w:rsid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 xml:space="preserve">прогулочные площадки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031298">
        <w:rPr>
          <w:rFonts w:ascii="Times New Roman" w:hAnsi="Times New Roman" w:cs="Times New Roman"/>
          <w:sz w:val="28"/>
          <w:szCs w:val="28"/>
        </w:rPr>
        <w:t xml:space="preserve"> 17;</w:t>
      </w:r>
    </w:p>
    <w:p w14:paraId="123D75B3" w14:textId="337BCA33" w:rsidR="00031298" w:rsidRP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метеорологическая площадка </w:t>
      </w:r>
      <w:r w:rsidR="00BE1D67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BE1D67">
        <w:rPr>
          <w:rFonts w:ascii="Times New Roman" w:hAnsi="Times New Roman" w:cs="Times New Roman"/>
          <w:sz w:val="28"/>
          <w:szCs w:val="28"/>
        </w:rPr>
        <w:t>;</w:t>
      </w:r>
    </w:p>
    <w:p w14:paraId="02C52A32" w14:textId="77777777" w:rsidR="00031298" w:rsidRP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сенсорная комната – 1;</w:t>
      </w:r>
    </w:p>
    <w:p w14:paraId="60F0737D" w14:textId="77777777" w:rsidR="00031298" w:rsidRPr="00031298" w:rsidRDefault="00031298" w:rsidP="00A34FDF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lastRenderedPageBreak/>
        <w:t>кабинет психолога – 1;</w:t>
      </w:r>
    </w:p>
    <w:p w14:paraId="762C8116" w14:textId="77777777" w:rsidR="00A01E33" w:rsidRDefault="00031298" w:rsidP="00A01E33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кабинет учителя-логопеда</w:t>
      </w:r>
      <w:r>
        <w:rPr>
          <w:rFonts w:ascii="Times New Roman" w:hAnsi="Times New Roman" w:cs="Times New Roman"/>
          <w:sz w:val="28"/>
          <w:szCs w:val="28"/>
        </w:rPr>
        <w:t xml:space="preserve"> – 1</w:t>
      </w:r>
    </w:p>
    <w:p w14:paraId="4B244BBC" w14:textId="27D6CABD" w:rsidR="00031298" w:rsidRDefault="00031298" w:rsidP="00A01E3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</w:t>
      </w:r>
      <w:r w:rsidR="00BE1D67">
        <w:rPr>
          <w:rFonts w:ascii="Times New Roman" w:hAnsi="Times New Roman" w:cs="Times New Roman"/>
          <w:sz w:val="28"/>
          <w:szCs w:val="28"/>
        </w:rPr>
        <w:t xml:space="preserve">спальную, </w:t>
      </w:r>
      <w:r w:rsidRPr="00031298">
        <w:rPr>
          <w:rFonts w:ascii="Times New Roman" w:hAnsi="Times New Roman" w:cs="Times New Roman"/>
          <w:sz w:val="28"/>
          <w:szCs w:val="28"/>
        </w:rPr>
        <w:t>обеденную зоны.</w:t>
      </w:r>
    </w:p>
    <w:p w14:paraId="268CB149" w14:textId="77777777" w:rsidR="00031298" w:rsidRPr="00031298" w:rsidRDefault="00031298" w:rsidP="00A01E3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 xml:space="preserve">По направлению работы по патриотическому воспитанию систематически оформляются информационные стенды для всех возрастных групп. </w:t>
      </w:r>
    </w:p>
    <w:p w14:paraId="7E79F6B0" w14:textId="732CB171" w:rsidR="00031298" w:rsidRPr="00031298" w:rsidRDefault="00031298" w:rsidP="00FB018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В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31298">
        <w:rPr>
          <w:rFonts w:ascii="Times New Roman" w:hAnsi="Times New Roman" w:cs="Times New Roman"/>
          <w:sz w:val="28"/>
          <w:szCs w:val="28"/>
        </w:rPr>
        <w:t xml:space="preserve"> году Детский сад провел текущий групповых помещений, коридоров первого и второго этажей,  физкультурного зала. Построили новые малые архитектурные формы и игровое оборудование на участке. </w:t>
      </w:r>
    </w:p>
    <w:p w14:paraId="27F9AE7B" w14:textId="5E6E8B7F" w:rsidR="00031298" w:rsidRDefault="00031298" w:rsidP="00FB018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В летний период 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31298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E1D67">
        <w:rPr>
          <w:rFonts w:ascii="Times New Roman" w:hAnsi="Times New Roman" w:cs="Times New Roman"/>
          <w:sz w:val="28"/>
          <w:szCs w:val="28"/>
        </w:rPr>
        <w:t xml:space="preserve">была </w:t>
      </w:r>
      <w:r w:rsidRPr="00031298">
        <w:rPr>
          <w:rFonts w:ascii="Times New Roman" w:hAnsi="Times New Roman" w:cs="Times New Roman"/>
          <w:sz w:val="28"/>
          <w:szCs w:val="28"/>
        </w:rPr>
        <w:t>организова</w:t>
      </w:r>
      <w:r w:rsidR="00BE1D67">
        <w:rPr>
          <w:rFonts w:ascii="Times New Roman" w:hAnsi="Times New Roman" w:cs="Times New Roman"/>
          <w:sz w:val="28"/>
          <w:szCs w:val="28"/>
        </w:rPr>
        <w:t>на</w:t>
      </w:r>
      <w:r w:rsidRPr="00031298">
        <w:rPr>
          <w:rFonts w:ascii="Times New Roman" w:hAnsi="Times New Roman" w:cs="Times New Roman"/>
          <w:sz w:val="28"/>
          <w:szCs w:val="28"/>
        </w:rPr>
        <w:t xml:space="preserve"> работы по </w:t>
      </w:r>
      <w:r w:rsidR="00FB0182">
        <w:rPr>
          <w:rFonts w:ascii="Times New Roman" w:hAnsi="Times New Roman" w:cs="Times New Roman"/>
          <w:sz w:val="28"/>
          <w:szCs w:val="28"/>
        </w:rPr>
        <w:t xml:space="preserve">модернизации </w:t>
      </w:r>
      <w:r w:rsidRPr="00031298">
        <w:rPr>
          <w:rFonts w:ascii="Times New Roman" w:hAnsi="Times New Roman" w:cs="Times New Roman"/>
          <w:sz w:val="28"/>
          <w:szCs w:val="28"/>
        </w:rPr>
        <w:t xml:space="preserve"> аппаратуры для интернет-соединения. В результате интернет-связь стала стабильной со средней скоростью передачи данных 60 Мбит/с.</w:t>
      </w:r>
    </w:p>
    <w:p w14:paraId="57BBCBA1" w14:textId="4247572E" w:rsidR="00BE1D67" w:rsidRPr="00031298" w:rsidRDefault="00BE1D67" w:rsidP="00BE1D6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E1D67">
        <w:rPr>
          <w:rFonts w:ascii="Times New Roman" w:hAnsi="Times New Roman" w:cs="Times New Roman"/>
          <w:sz w:val="28"/>
          <w:szCs w:val="28"/>
        </w:rPr>
        <w:t>В 2024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BE1D67">
        <w:rPr>
          <w:rFonts w:ascii="Times New Roman" w:hAnsi="Times New Roman" w:cs="Times New Roman"/>
          <w:sz w:val="28"/>
          <w:szCs w:val="28"/>
        </w:rPr>
        <w:t xml:space="preserve"> Детский сад закупил дополнительные экземпляры Государственного флага Российской Федерации с целью их размещения на зданиях и территориях детского сада во исполнение части 2 статьи 4 Федерального конституционного закона от 25.12.2000 № 1-ФКЗ. Дополнительно приобрели и установили мачту для флага (установили перед входом в здание) и кронштейн для флага настенный (закрепили на боковых сторонах фасада здания).</w:t>
      </w:r>
    </w:p>
    <w:p w14:paraId="7355772A" w14:textId="01947850" w:rsidR="00031298" w:rsidRDefault="00031298" w:rsidP="00922251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1298">
        <w:rPr>
          <w:rFonts w:ascii="Times New Roman" w:hAnsi="Times New Roman" w:cs="Times New Roman"/>
          <w:sz w:val="28"/>
          <w:szCs w:val="28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0004A091" w14:textId="77777777" w:rsidR="00922251" w:rsidRDefault="00922251" w:rsidP="009222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E31D80" w14:textId="77777777" w:rsidR="00922251" w:rsidRPr="00922251" w:rsidRDefault="00922251" w:rsidP="0092225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22251">
        <w:rPr>
          <w:rFonts w:ascii="Times New Roman" w:hAnsi="Times New Roman" w:cs="Times New Roman"/>
          <w:b/>
          <w:bCs/>
          <w:sz w:val="28"/>
          <w:szCs w:val="28"/>
        </w:rPr>
        <w:t>VIII. Оценка функционирования внутренней системы оценки качества образования</w:t>
      </w:r>
    </w:p>
    <w:p w14:paraId="45EF77B7" w14:textId="41F5E14A" w:rsidR="00922251" w:rsidRPr="00922251" w:rsidRDefault="00922251" w:rsidP="0092225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2251">
        <w:rPr>
          <w:rFonts w:ascii="Times New Roman" w:hAnsi="Times New Roman" w:cs="Times New Roman"/>
          <w:sz w:val="28"/>
          <w:szCs w:val="28"/>
        </w:rPr>
        <w:t>В Детском саду утверждено положение о внутренней системе оценки качества образования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22251">
        <w:rPr>
          <w:rFonts w:ascii="Times New Roman" w:hAnsi="Times New Roman" w:cs="Times New Roman"/>
          <w:sz w:val="28"/>
          <w:szCs w:val="28"/>
        </w:rPr>
        <w:t xml:space="preserve">Мониторинг качества образовательной деятельности в </w:t>
      </w:r>
      <w:r w:rsidRPr="00922251">
        <w:rPr>
          <w:rFonts w:ascii="Times New Roman" w:hAnsi="Times New Roman" w:cs="Times New Roman"/>
          <w:sz w:val="28"/>
          <w:szCs w:val="28"/>
        </w:rPr>
        <w:lastRenderedPageBreak/>
        <w:t>2024 году показал хорошую работу педагогического коллектива по всем показателям.</w:t>
      </w:r>
    </w:p>
    <w:p w14:paraId="0ED07483" w14:textId="7F70C89C" w:rsidR="00922251" w:rsidRPr="00922251" w:rsidRDefault="00922251" w:rsidP="0092225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2251">
        <w:rPr>
          <w:rFonts w:ascii="Times New Roman" w:hAnsi="Times New Roman" w:cs="Times New Roman"/>
          <w:sz w:val="28"/>
          <w:szCs w:val="28"/>
        </w:rPr>
        <w:t xml:space="preserve">Состояние здоровья и физического развития воспитанников удовлетворительные. </w:t>
      </w:r>
      <w:r>
        <w:rPr>
          <w:rFonts w:ascii="Times New Roman" w:hAnsi="Times New Roman" w:cs="Times New Roman"/>
          <w:sz w:val="28"/>
          <w:szCs w:val="28"/>
        </w:rPr>
        <w:t>92</w:t>
      </w:r>
      <w:r w:rsidRPr="00922251">
        <w:rPr>
          <w:rFonts w:ascii="Times New Roman" w:hAnsi="Times New Roman" w:cs="Times New Roman"/>
          <w:sz w:val="28"/>
          <w:szCs w:val="28"/>
        </w:rPr>
        <w:t xml:space="preserve"> %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22251">
        <w:rPr>
          <w:rFonts w:ascii="Times New Roman" w:hAnsi="Times New Roman" w:cs="Times New Roman"/>
          <w:sz w:val="28"/>
          <w:szCs w:val="28"/>
        </w:rPr>
        <w:t>В течение года воспитанники Детского сада успешно участвовали в конкурсах и мероприятиях различного уровня.</w:t>
      </w:r>
    </w:p>
    <w:p w14:paraId="6E126E93" w14:textId="57211148" w:rsidR="00922251" w:rsidRPr="00922251" w:rsidRDefault="00922251" w:rsidP="0092225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251">
        <w:rPr>
          <w:rFonts w:ascii="Times New Roman" w:hAnsi="Times New Roman" w:cs="Times New Roman"/>
          <w:sz w:val="28"/>
          <w:szCs w:val="28"/>
        </w:rPr>
        <w:t xml:space="preserve">В период с </w:t>
      </w:r>
      <w:r>
        <w:rPr>
          <w:rFonts w:ascii="Times New Roman" w:hAnsi="Times New Roman" w:cs="Times New Roman"/>
          <w:sz w:val="28"/>
          <w:szCs w:val="28"/>
        </w:rPr>
        <w:t>01</w:t>
      </w:r>
      <w:r w:rsidRPr="00922251">
        <w:rPr>
          <w:rFonts w:ascii="Times New Roman" w:hAnsi="Times New Roman" w:cs="Times New Roman"/>
          <w:sz w:val="28"/>
          <w:szCs w:val="28"/>
        </w:rPr>
        <w:t>.1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22251">
        <w:rPr>
          <w:rFonts w:ascii="Times New Roman" w:hAnsi="Times New Roman" w:cs="Times New Roman"/>
          <w:sz w:val="28"/>
          <w:szCs w:val="28"/>
        </w:rPr>
        <w:t xml:space="preserve">.2024 по 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922251">
        <w:rPr>
          <w:rFonts w:ascii="Times New Roman" w:hAnsi="Times New Roman" w:cs="Times New Roman"/>
          <w:sz w:val="28"/>
          <w:szCs w:val="28"/>
        </w:rPr>
        <w:t>.1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22251">
        <w:rPr>
          <w:rFonts w:ascii="Times New Roman" w:hAnsi="Times New Roman" w:cs="Times New Roman"/>
          <w:sz w:val="28"/>
          <w:szCs w:val="28"/>
        </w:rPr>
        <w:t xml:space="preserve">.2024 проводилось анкетирование </w:t>
      </w:r>
      <w:r>
        <w:rPr>
          <w:rFonts w:ascii="Times New Roman" w:hAnsi="Times New Roman" w:cs="Times New Roman"/>
          <w:sz w:val="28"/>
          <w:szCs w:val="28"/>
        </w:rPr>
        <w:t>185</w:t>
      </w:r>
      <w:r w:rsidRPr="00922251">
        <w:rPr>
          <w:rFonts w:ascii="Times New Roman" w:hAnsi="Times New Roman" w:cs="Times New Roman"/>
          <w:sz w:val="28"/>
          <w:szCs w:val="28"/>
        </w:rPr>
        <w:t xml:space="preserve"> родителей, получены следующие результаты:</w:t>
      </w:r>
    </w:p>
    <w:p w14:paraId="5428E4F4" w14:textId="554F4026" w:rsidR="00922251" w:rsidRPr="00453D16" w:rsidRDefault="00922251" w:rsidP="00453D16">
      <w:pPr>
        <w:pStyle w:val="a7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3D16">
        <w:rPr>
          <w:rFonts w:ascii="Times New Roman" w:hAnsi="Times New Roman" w:cs="Times New Roman"/>
          <w:sz w:val="28"/>
          <w:szCs w:val="28"/>
        </w:rPr>
        <w:t>доля респондентов, положительно оценивающих доброжелательность и вежливость работников организации,  - 92 %;</w:t>
      </w:r>
    </w:p>
    <w:p w14:paraId="3FE43FAE" w14:textId="1BC7EEBF" w:rsidR="00922251" w:rsidRPr="00453D16" w:rsidRDefault="00922251" w:rsidP="00453D16">
      <w:pPr>
        <w:pStyle w:val="a7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3D16">
        <w:rPr>
          <w:rFonts w:ascii="Times New Roman" w:hAnsi="Times New Roman" w:cs="Times New Roman"/>
          <w:sz w:val="28"/>
          <w:szCs w:val="28"/>
        </w:rPr>
        <w:t>доля респондентов, удовлетворенных компетентностью работников организации,  - 87 %;</w:t>
      </w:r>
    </w:p>
    <w:p w14:paraId="326BC44A" w14:textId="5AB08C5B" w:rsidR="00922251" w:rsidRPr="00453D16" w:rsidRDefault="00922251" w:rsidP="00453D16">
      <w:pPr>
        <w:pStyle w:val="a7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3D16">
        <w:rPr>
          <w:rFonts w:ascii="Times New Roman" w:hAnsi="Times New Roman" w:cs="Times New Roman"/>
          <w:sz w:val="28"/>
          <w:szCs w:val="28"/>
        </w:rPr>
        <w:t xml:space="preserve">доля респондентов, удовлетворенных материально-техническим обеспечением организации,  58 </w:t>
      </w:r>
      <w:r w:rsidR="00453D16">
        <w:rPr>
          <w:rFonts w:ascii="Times New Roman" w:hAnsi="Times New Roman" w:cs="Times New Roman"/>
          <w:sz w:val="28"/>
          <w:szCs w:val="28"/>
        </w:rPr>
        <w:t>%</w:t>
      </w:r>
      <w:r w:rsidRPr="00453D16">
        <w:rPr>
          <w:rFonts w:ascii="Times New Roman" w:hAnsi="Times New Roman" w:cs="Times New Roman"/>
          <w:sz w:val="28"/>
          <w:szCs w:val="28"/>
        </w:rPr>
        <w:t>;</w:t>
      </w:r>
    </w:p>
    <w:p w14:paraId="6B5608B2" w14:textId="40FF0803" w:rsidR="00922251" w:rsidRPr="00453D16" w:rsidRDefault="00922251" w:rsidP="00453D16">
      <w:pPr>
        <w:pStyle w:val="a7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3D16">
        <w:rPr>
          <w:rFonts w:ascii="Times New Roman" w:hAnsi="Times New Roman" w:cs="Times New Roman"/>
          <w:sz w:val="28"/>
          <w:szCs w:val="28"/>
        </w:rPr>
        <w:t>доля респондентов, удовлетворенных качеством предоставляемых образовательных услуг, 87 %;</w:t>
      </w:r>
    </w:p>
    <w:p w14:paraId="5E988F3F" w14:textId="2BC1B30F" w:rsidR="00922251" w:rsidRPr="00453D16" w:rsidRDefault="00922251" w:rsidP="00453D16">
      <w:pPr>
        <w:pStyle w:val="a7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3D16">
        <w:rPr>
          <w:rFonts w:ascii="Times New Roman" w:hAnsi="Times New Roman" w:cs="Times New Roman"/>
          <w:sz w:val="28"/>
          <w:szCs w:val="28"/>
        </w:rPr>
        <w:t xml:space="preserve">доля респондентов, которые готовы рекомендовать организацию родственникам и знакомым, - 90 </w:t>
      </w:r>
      <w:r w:rsidR="00453D16">
        <w:rPr>
          <w:rFonts w:ascii="Times New Roman" w:hAnsi="Times New Roman" w:cs="Times New Roman"/>
          <w:sz w:val="28"/>
          <w:szCs w:val="28"/>
        </w:rPr>
        <w:t>%</w:t>
      </w:r>
      <w:r w:rsidRPr="00453D16">
        <w:rPr>
          <w:rFonts w:ascii="Times New Roman" w:hAnsi="Times New Roman" w:cs="Times New Roman"/>
          <w:sz w:val="28"/>
          <w:szCs w:val="28"/>
        </w:rPr>
        <w:t>.</w:t>
      </w:r>
    </w:p>
    <w:p w14:paraId="6239CDDD" w14:textId="1DBC4406" w:rsidR="00922251" w:rsidRDefault="00922251" w:rsidP="0092225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2251">
        <w:rPr>
          <w:rFonts w:ascii="Times New Roman" w:hAnsi="Times New Roman" w:cs="Times New Roman"/>
          <w:sz w:val="28"/>
          <w:szCs w:val="28"/>
        </w:rPr>
        <w:t>Анкетирование родителей показало высокую степень удовлетворенности качеством реализации образовательных программ и предоставляемых услуг по присмотру и уходу за воспитанниками.</w:t>
      </w:r>
    </w:p>
    <w:p w14:paraId="3E5BA921" w14:textId="0353058D" w:rsidR="00031298" w:rsidRDefault="00AB26A3" w:rsidP="000312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AB26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Показатели деятельности Муниципального автономного дошкольного образовательного учреждения Детского сада №7 пгт Серышево, подлежащие самообследованию за 2022 год</w:t>
      </w:r>
    </w:p>
    <w:p w14:paraId="4FE45ECE" w14:textId="36A6E8CD" w:rsidR="00374C3D" w:rsidRPr="00374C3D" w:rsidRDefault="00374C3D" w:rsidP="00374C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4C3D"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Данные приведены по</w:t>
      </w:r>
      <w:r w:rsidRPr="00374C3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</w:t>
      </w:r>
      <w:r w:rsidRPr="00374C3D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состоянию на</w:t>
      </w:r>
      <w:r w:rsidRPr="00374C3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</w:t>
      </w:r>
      <w:r w:rsidRPr="00374C3D">
        <w:rPr>
          <w:rFonts w:ascii="Times New Roman" w:eastAsia="Times New Roman" w:hAnsi="Times New Roman" w:cs="Times New Roman"/>
          <w:color w:val="000000"/>
          <w:sz w:val="28"/>
          <w:szCs w:val="28"/>
        </w:rPr>
        <w:t>30.12.2024.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6011"/>
        <w:gridCol w:w="2329"/>
      </w:tblGrid>
      <w:tr w:rsidR="00AB26A3" w:rsidRPr="00AB26A3" w14:paraId="2ED91A4D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446F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N п/п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B11D1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614E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Единица измерения</w:t>
            </w:r>
          </w:p>
          <w:p w14:paraId="55CCDA21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человек/уд.вес</w:t>
            </w:r>
          </w:p>
        </w:tc>
      </w:tr>
      <w:tr w:rsidR="00AB26A3" w:rsidRPr="00AB26A3" w14:paraId="08DB84FF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2CE8B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8AC8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Образовательная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DDCB" w14:textId="77777777" w:rsidR="00AB26A3" w:rsidRPr="00AB26A3" w:rsidRDefault="00AB26A3" w:rsidP="00AB2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26A3" w:rsidRPr="00AB26A3" w14:paraId="0F4661EE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9F2B7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4CA5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1A93" w14:textId="42CC075E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2D63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человека/100% </w:t>
            </w:r>
          </w:p>
        </w:tc>
      </w:tr>
      <w:tr w:rsidR="00AB26A3" w:rsidRPr="00AB26A3" w14:paraId="516D6AEA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A9ED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EA0FE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режиме полного дня (8-12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0C631D73" w14:textId="3AF141AF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2D63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человека/100%</w:t>
            </w:r>
          </w:p>
        </w:tc>
      </w:tr>
      <w:tr w:rsidR="00AB26A3" w:rsidRPr="00AB26A3" w14:paraId="4AE2C2F4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7E4D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9545E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51C698DA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человек</w:t>
            </w:r>
          </w:p>
        </w:tc>
      </w:tr>
      <w:tr w:rsidR="00AB26A3" w:rsidRPr="00AB26A3" w14:paraId="06C1B833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DE9B9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C4B4D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семейной дошкольной группе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B4CC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 человек</w:t>
            </w:r>
          </w:p>
        </w:tc>
      </w:tr>
      <w:tr w:rsidR="00AB26A3" w:rsidRPr="00AB26A3" w14:paraId="29EF291D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437F2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31A5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5D312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 человек</w:t>
            </w:r>
          </w:p>
        </w:tc>
      </w:tr>
      <w:tr w:rsidR="00AB26A3" w:rsidRPr="00AB26A3" w14:paraId="42D60656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913A0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D60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918B8" w14:textId="169905A4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D63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человек/</w:t>
            </w:r>
            <w:r w:rsidR="002D63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23 </w:t>
            </w: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AB26A3" w:rsidRPr="00AB26A3" w14:paraId="32D5F220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DF3A0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8078F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6C8E6" w14:textId="6321531C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2D63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человека/</w:t>
            </w:r>
            <w:r w:rsidR="002D63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77 </w:t>
            </w: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AB26A3" w:rsidRPr="00AB26A3" w14:paraId="0C8AF271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95E8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CEC7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9EE8" w14:textId="5E7B46F1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2D63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человека/100%</w:t>
            </w:r>
          </w:p>
        </w:tc>
      </w:tr>
      <w:tr w:rsidR="00AB26A3" w:rsidRPr="00AB26A3" w14:paraId="2B9499ED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38974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1.4.1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D0E0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режиме полного дня (8-12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9859" w14:textId="5B136614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2D63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человека/100%</w:t>
            </w:r>
          </w:p>
        </w:tc>
      </w:tr>
      <w:tr w:rsidR="00AB26A3" w:rsidRPr="00AB26A3" w14:paraId="5A67BB93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DBDB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1.4.2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5AB1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режиме продленного дня (12-14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152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 человек/ 0%</w:t>
            </w:r>
          </w:p>
        </w:tc>
      </w:tr>
      <w:tr w:rsidR="00AB26A3" w:rsidRPr="00AB26A3" w14:paraId="2661A498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3EAC4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1.4.3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3E6A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режиме круглосуточного пребывания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40DA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 человек 0/%</w:t>
            </w:r>
          </w:p>
        </w:tc>
      </w:tr>
      <w:tr w:rsidR="00AB26A3" w:rsidRPr="00AB26A3" w14:paraId="14008346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13F1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1.5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CB48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74FB" w14:textId="33026DE5" w:rsidR="00AB26A3" w:rsidRPr="00AB26A3" w:rsidRDefault="002D6372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AB26A3"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человека/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0, 7</w:t>
            </w:r>
            <w:r w:rsidR="00490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AB26A3"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%</w:t>
            </w:r>
          </w:p>
        </w:tc>
      </w:tr>
      <w:tr w:rsidR="00AB26A3" w:rsidRPr="00AB26A3" w14:paraId="71C7989F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CFD8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1.5.1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A933F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A271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человек/0.76%</w:t>
            </w:r>
          </w:p>
        </w:tc>
      </w:tr>
      <w:tr w:rsidR="00AB26A3" w:rsidRPr="00AB26A3" w14:paraId="678D2F2D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0839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1.5.2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1AF3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7E25" w14:textId="2337CC3E" w:rsidR="00AB26A3" w:rsidRPr="00AB26A3" w:rsidRDefault="002D6372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AB26A3"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0.76 </w:t>
            </w:r>
            <w:r w:rsidR="00AB26A3"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AB26A3" w:rsidRPr="00AB26A3" w14:paraId="1CAA5BAB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B41B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1.5.3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32B7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присмотру и уходу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79E8C" w14:textId="290049AE" w:rsidR="00AB26A3" w:rsidRPr="00AB26A3" w:rsidRDefault="002D6372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AB26A3"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человек/0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.76 </w:t>
            </w:r>
            <w:r w:rsidR="00AB26A3"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AB26A3" w:rsidRPr="00AB26A3" w14:paraId="613E6A31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B7DCC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1.6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5CA4F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F1250" w14:textId="39BE1681" w:rsidR="00AB26A3" w:rsidRPr="00AB26A3" w:rsidRDefault="00490E68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</w:tr>
      <w:tr w:rsidR="00AB26A3" w:rsidRPr="00AB26A3" w14:paraId="0B86AE0C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BF8E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1.7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77AF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57141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 человека</w:t>
            </w:r>
          </w:p>
        </w:tc>
      </w:tr>
      <w:tr w:rsidR="00AB26A3" w:rsidRPr="00AB26A3" w14:paraId="2E56ECA2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FB742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1.7.1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41F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2BD1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 человек/ 45%</w:t>
            </w:r>
          </w:p>
        </w:tc>
      </w:tr>
      <w:tr w:rsidR="00AB26A3" w:rsidRPr="00AB26A3" w14:paraId="2F40F780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D86B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1.7.2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6B59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Численность/удельный вес численности педагогических работников, имеющих высшее </w:t>
            </w: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образование педагогической направленности (профиля)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ED1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15 человек/ 45%</w:t>
            </w:r>
          </w:p>
        </w:tc>
      </w:tr>
      <w:tr w:rsidR="00AB26A3" w:rsidRPr="00AB26A3" w14:paraId="0BDF6650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BE2B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1.7.3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5B3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9CBA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 человек/ 55%</w:t>
            </w:r>
          </w:p>
        </w:tc>
      </w:tr>
      <w:tr w:rsidR="00AB26A3" w:rsidRPr="00AB26A3" w14:paraId="3CAD70D9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BD44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1.7.4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DA800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0116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 человек/ 55%</w:t>
            </w:r>
          </w:p>
        </w:tc>
      </w:tr>
      <w:tr w:rsidR="00AB26A3" w:rsidRPr="00AB26A3" w14:paraId="7FF5E908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1616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1.8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415A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0119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 человек/ 39%</w:t>
            </w:r>
          </w:p>
        </w:tc>
      </w:tr>
      <w:tr w:rsidR="00AB26A3" w:rsidRPr="00AB26A3" w14:paraId="4A1028AF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C6A7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1.8.1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6BA20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Высшая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461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человека/ 12%</w:t>
            </w:r>
          </w:p>
        </w:tc>
      </w:tr>
      <w:tr w:rsidR="00AB26A3" w:rsidRPr="00AB26A3" w14:paraId="1A04A8EE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59CFC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1.8.2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46077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Первая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584CE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человек/ 21%</w:t>
            </w:r>
          </w:p>
        </w:tc>
      </w:tr>
      <w:tr w:rsidR="00AB26A3" w:rsidRPr="00AB26A3" w14:paraId="1854D27D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180FC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1.9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2B2C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18D7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26A3" w:rsidRPr="00AB26A3" w14:paraId="1A2E6D61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CBD9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1.9.1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7ED6C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5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F471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человека</w:t>
            </w:r>
          </w:p>
          <w:p w14:paraId="75AD7355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 6%</w:t>
            </w:r>
          </w:p>
        </w:tc>
      </w:tr>
      <w:tr w:rsidR="00AB26A3" w:rsidRPr="00AB26A3" w14:paraId="6433C50A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F27E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1.9.2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16D7E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Свыше 30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24A9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15 человек/45%</w:t>
            </w:r>
          </w:p>
        </w:tc>
      </w:tr>
      <w:tr w:rsidR="00AB26A3" w:rsidRPr="00AB26A3" w14:paraId="37F8D72C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F018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1.10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8BED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00AD" w14:textId="03631A97" w:rsidR="00AB26A3" w:rsidRPr="00AB26A3" w:rsidRDefault="002D6372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  <w:r w:rsidR="00AB26A3"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человека/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24 </w:t>
            </w:r>
            <w:r w:rsidR="00AB26A3"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AB26A3" w:rsidRPr="00AB26A3" w14:paraId="4A986990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8328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7D01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89A6" w14:textId="1D644861" w:rsidR="00AB26A3" w:rsidRPr="00AB26A3" w:rsidRDefault="002D6372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AB26A3"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12 </w:t>
            </w:r>
            <w:r w:rsidR="00AB26A3"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AB26A3" w:rsidRPr="00AB26A3" w14:paraId="5C29B4A2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A55C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2916B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64ED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 человек/ 100%</w:t>
            </w:r>
          </w:p>
        </w:tc>
      </w:tr>
      <w:tr w:rsidR="00AB26A3" w:rsidRPr="00AB26A3" w14:paraId="49946CEB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9134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6565F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Численность/удельный вес численности педагогических и административно-</w:t>
            </w: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C7C97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20 человек /60%</w:t>
            </w:r>
          </w:p>
        </w:tc>
      </w:tr>
      <w:tr w:rsidR="00AB26A3" w:rsidRPr="00AB26A3" w14:paraId="6BE67D15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358D3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6E3F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92753" w14:textId="46337B02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32/2</w:t>
            </w:r>
            <w:r w:rsidR="00374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AB26A3" w:rsidRPr="00AB26A3" w14:paraId="07B3B3DA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977FB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1.15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C9AA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8A34" w14:textId="77777777" w:rsidR="00AB26A3" w:rsidRPr="00AB26A3" w:rsidRDefault="00AB26A3" w:rsidP="00AB2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26A3" w:rsidRPr="00AB26A3" w14:paraId="759AC960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76633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1.15.1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683F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Музыкального руководителя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4228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</w:tr>
      <w:tr w:rsidR="00AB26A3" w:rsidRPr="00AB26A3" w14:paraId="12E626C3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C67B4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1.15.2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339BD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Инструктора по физической культуре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AB6DD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</w:tr>
      <w:tr w:rsidR="00AB26A3" w:rsidRPr="00AB26A3" w14:paraId="348E02BE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9BE97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1.15.3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5FBA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Учителя-логопеда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2373E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</w:tr>
      <w:tr w:rsidR="00AB26A3" w:rsidRPr="00AB26A3" w14:paraId="2518F5AB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BF5DC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1.15.4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D3A9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Логопеда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BD2F6" w14:textId="77777777" w:rsidR="00AB26A3" w:rsidRPr="00AB26A3" w:rsidRDefault="00AB26A3" w:rsidP="00AB2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AB26A3" w:rsidRPr="00AB26A3" w14:paraId="35990F25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73D7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1.15.5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9ED5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Учителя-дефектолога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26A69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AB26A3" w:rsidRPr="00AB26A3" w14:paraId="0A54020B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BF7B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1.15.6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9EA2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Педагога-психолога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9B99" w14:textId="77777777" w:rsidR="00AB26A3" w:rsidRPr="00AB26A3" w:rsidRDefault="00AB26A3" w:rsidP="00AB2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</w:tr>
      <w:tr w:rsidR="00AB26A3" w:rsidRPr="00AB26A3" w14:paraId="7C9B3C80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2215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6169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Инфраструктура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4D48F" w14:textId="77777777" w:rsidR="00AB26A3" w:rsidRPr="00AB26A3" w:rsidRDefault="00AB26A3" w:rsidP="00AB2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B26A3" w:rsidRPr="00AB26A3" w14:paraId="393CA945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CF06F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0CEED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5CEC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1628,6</w:t>
            </w:r>
          </w:p>
        </w:tc>
      </w:tr>
      <w:tr w:rsidR="00AB26A3" w:rsidRPr="00AB26A3" w14:paraId="7DE0E481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6863E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F1FC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14E3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1музыкальный зал -53,1</w:t>
            </w:r>
          </w:p>
          <w:p w14:paraId="3C45EEC1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музыкальный зал – 73,9</w:t>
            </w:r>
          </w:p>
          <w:p w14:paraId="61E534FB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Физкультурный зал -95,3</w:t>
            </w:r>
          </w:p>
          <w:p w14:paraId="312E7D57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Кабинет логопеда- 5,6</w:t>
            </w:r>
          </w:p>
          <w:p w14:paraId="5F8B4B9E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Кабинет педагога-психолога-11,1</w:t>
            </w:r>
          </w:p>
        </w:tc>
      </w:tr>
      <w:tr w:rsidR="00AB26A3" w:rsidRPr="00AB26A3" w14:paraId="4519665B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B2F96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D57BF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Наличие физкультурного зала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1473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</w:tr>
      <w:tr w:rsidR="00AB26A3" w:rsidRPr="00AB26A3" w14:paraId="76A6EF5D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87E15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9E157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Наличие музыкального зала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AE3A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</w:tr>
      <w:tr w:rsidR="00AB26A3" w:rsidRPr="00AB26A3" w14:paraId="7ED4BEA9" w14:textId="77777777" w:rsidTr="004D2DF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AC35" w14:textId="77777777" w:rsidR="00AB26A3" w:rsidRPr="00AB26A3" w:rsidRDefault="00AB26A3" w:rsidP="00AB26A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05CF9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8FB4" w14:textId="77777777" w:rsidR="00AB26A3" w:rsidRPr="00AB26A3" w:rsidRDefault="00AB26A3" w:rsidP="00AB26A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</w:tr>
    </w:tbl>
    <w:p w14:paraId="1EB9D2C6" w14:textId="77777777" w:rsidR="00AB26A3" w:rsidRDefault="00AB26A3" w:rsidP="00AB26A3">
      <w:pPr>
        <w:spacing w:after="0" w:line="360" w:lineRule="auto"/>
        <w:ind w:firstLine="708"/>
        <w:jc w:val="both"/>
        <w:rPr>
          <w:rFonts w:ascii="Times New Roman" w:hAnsi="Times New Roman" w:cs="Times New Roman"/>
          <w:kern w:val="2"/>
          <w:sz w:val="28"/>
          <w:szCs w:val="28"/>
          <w14:ligatures w14:val="standardContextual"/>
        </w:rPr>
      </w:pPr>
    </w:p>
    <w:p w14:paraId="39BA6258" w14:textId="77777777" w:rsidR="00031298" w:rsidRPr="00031298" w:rsidRDefault="00031298" w:rsidP="00031298">
      <w:pPr>
        <w:spacing w:after="0" w:line="36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sectPr w:rsidR="00031298" w:rsidRPr="00031298" w:rsidSect="000C69FD">
      <w:headerReference w:type="default" r:id="rId12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2F132" w14:textId="77777777" w:rsidR="0008063F" w:rsidRDefault="0008063F" w:rsidP="000C69FD">
      <w:pPr>
        <w:spacing w:after="0" w:line="240" w:lineRule="auto"/>
      </w:pPr>
      <w:r>
        <w:separator/>
      </w:r>
    </w:p>
  </w:endnote>
  <w:endnote w:type="continuationSeparator" w:id="0">
    <w:p w14:paraId="523324D7" w14:textId="77777777" w:rsidR="0008063F" w:rsidRDefault="0008063F" w:rsidP="000C6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5178D" w14:textId="77777777" w:rsidR="0008063F" w:rsidRDefault="0008063F" w:rsidP="000C69FD">
      <w:pPr>
        <w:spacing w:after="0" w:line="240" w:lineRule="auto"/>
      </w:pPr>
      <w:r>
        <w:separator/>
      </w:r>
    </w:p>
  </w:footnote>
  <w:footnote w:type="continuationSeparator" w:id="0">
    <w:p w14:paraId="5647DB0B" w14:textId="77777777" w:rsidR="0008063F" w:rsidRDefault="0008063F" w:rsidP="000C69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05048617"/>
      <w:docPartObj>
        <w:docPartGallery w:val="Page Numbers (Top of Page)"/>
        <w:docPartUnique/>
      </w:docPartObj>
    </w:sdtPr>
    <w:sdtEndPr/>
    <w:sdtContent>
      <w:p w14:paraId="328FB8C8" w14:textId="67959DD2" w:rsidR="000C69FD" w:rsidRDefault="000C69F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ACE5B1" w14:textId="77777777" w:rsidR="000C69FD" w:rsidRDefault="000C69F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F205925"/>
    <w:multiLevelType w:val="multilevel"/>
    <w:tmpl w:val="BF205925"/>
    <w:lvl w:ilvl="0">
      <w:start w:val="1"/>
      <w:numFmt w:val="bullet"/>
      <w:lvlText w:val=""/>
      <w:lvlJc w:val="left"/>
      <w:pPr>
        <w:tabs>
          <w:tab w:val="left" w:pos="431"/>
        </w:tabs>
        <w:ind w:left="431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151"/>
        </w:tabs>
        <w:ind w:left="1151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1871"/>
        </w:tabs>
        <w:ind w:left="1871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591"/>
        </w:tabs>
        <w:ind w:left="2591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311"/>
        </w:tabs>
        <w:ind w:left="3311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031"/>
        </w:tabs>
        <w:ind w:left="4031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4751"/>
        </w:tabs>
        <w:ind w:left="4751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471"/>
        </w:tabs>
        <w:ind w:left="5471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191"/>
        </w:tabs>
        <w:ind w:left="6191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CF092B84"/>
    <w:multiLevelType w:val="multilevel"/>
    <w:tmpl w:val="CF092B8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695089"/>
    <w:multiLevelType w:val="hybridMultilevel"/>
    <w:tmpl w:val="ED3E14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26195"/>
    <w:multiLevelType w:val="hybridMultilevel"/>
    <w:tmpl w:val="AFA49D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E429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BA32C3"/>
    <w:multiLevelType w:val="hybridMultilevel"/>
    <w:tmpl w:val="B10A54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8B2DE5"/>
    <w:multiLevelType w:val="hybridMultilevel"/>
    <w:tmpl w:val="BCB4D0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742202"/>
    <w:multiLevelType w:val="hybridMultilevel"/>
    <w:tmpl w:val="E23E15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87509B"/>
    <w:multiLevelType w:val="hybridMultilevel"/>
    <w:tmpl w:val="1DC0C5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3C0CA6"/>
    <w:multiLevelType w:val="hybridMultilevel"/>
    <w:tmpl w:val="0364940A"/>
    <w:lvl w:ilvl="0" w:tplc="89C26730">
      <w:numFmt w:val="bullet"/>
      <w:lvlText w:val="•"/>
      <w:lvlJc w:val="left"/>
      <w:pPr>
        <w:ind w:left="1068" w:hanging="708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8F2374"/>
    <w:multiLevelType w:val="hybridMultilevel"/>
    <w:tmpl w:val="B3101FAE"/>
    <w:lvl w:ilvl="0" w:tplc="0419000D">
      <w:start w:val="1"/>
      <w:numFmt w:val="bullet"/>
      <w:lvlText w:val=""/>
      <w:lvlJc w:val="left"/>
      <w:pPr>
        <w:ind w:left="1068" w:hanging="708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E052CD"/>
    <w:multiLevelType w:val="hybridMultilevel"/>
    <w:tmpl w:val="A964DC9A"/>
    <w:lvl w:ilvl="0" w:tplc="9B488E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ADCABA"/>
    <w:multiLevelType w:val="multilevel"/>
    <w:tmpl w:val="59ADCAB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9F7DA0"/>
    <w:multiLevelType w:val="hybridMultilevel"/>
    <w:tmpl w:val="8F94B5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0E2A65"/>
    <w:multiLevelType w:val="hybridMultilevel"/>
    <w:tmpl w:val="66901E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BB0C40"/>
    <w:multiLevelType w:val="hybridMultilevel"/>
    <w:tmpl w:val="57441D98"/>
    <w:lvl w:ilvl="0" w:tplc="0419000D">
      <w:start w:val="1"/>
      <w:numFmt w:val="bullet"/>
      <w:lvlText w:val=""/>
      <w:lvlJc w:val="left"/>
      <w:pPr>
        <w:ind w:left="7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6" w15:restartNumberingAfterBreak="0">
    <w:nsid w:val="5E27400E"/>
    <w:multiLevelType w:val="hybridMultilevel"/>
    <w:tmpl w:val="1F02FD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A7665A"/>
    <w:multiLevelType w:val="hybridMultilevel"/>
    <w:tmpl w:val="E766D1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FD69FE"/>
    <w:multiLevelType w:val="hybridMultilevel"/>
    <w:tmpl w:val="5338F0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9E7056"/>
    <w:multiLevelType w:val="hybridMultilevel"/>
    <w:tmpl w:val="AB623E56"/>
    <w:lvl w:ilvl="0" w:tplc="89C26730">
      <w:numFmt w:val="bullet"/>
      <w:lvlText w:val="•"/>
      <w:lvlJc w:val="left"/>
      <w:pPr>
        <w:ind w:left="1068" w:hanging="708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9F66E1"/>
    <w:multiLevelType w:val="hybridMultilevel"/>
    <w:tmpl w:val="7F706548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1" w15:restartNumberingAfterBreak="0">
    <w:nsid w:val="75C31309"/>
    <w:multiLevelType w:val="hybridMultilevel"/>
    <w:tmpl w:val="E236E6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7306B6"/>
    <w:multiLevelType w:val="hybridMultilevel"/>
    <w:tmpl w:val="8586D6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4"/>
  </w:num>
  <w:num w:numId="4">
    <w:abstractNumId w:val="21"/>
  </w:num>
  <w:num w:numId="5">
    <w:abstractNumId w:val="8"/>
  </w:num>
  <w:num w:numId="6">
    <w:abstractNumId w:val="1"/>
  </w:num>
  <w:num w:numId="7">
    <w:abstractNumId w:val="12"/>
  </w:num>
  <w:num w:numId="8">
    <w:abstractNumId w:val="0"/>
  </w:num>
  <w:num w:numId="9">
    <w:abstractNumId w:val="6"/>
  </w:num>
  <w:num w:numId="10">
    <w:abstractNumId w:val="9"/>
  </w:num>
  <w:num w:numId="11">
    <w:abstractNumId w:val="19"/>
  </w:num>
  <w:num w:numId="12">
    <w:abstractNumId w:val="10"/>
  </w:num>
  <w:num w:numId="13">
    <w:abstractNumId w:val="17"/>
  </w:num>
  <w:num w:numId="14">
    <w:abstractNumId w:val="13"/>
  </w:num>
  <w:num w:numId="15">
    <w:abstractNumId w:val="18"/>
  </w:num>
  <w:num w:numId="16">
    <w:abstractNumId w:val="16"/>
  </w:num>
  <w:num w:numId="17">
    <w:abstractNumId w:val="3"/>
  </w:num>
  <w:num w:numId="18">
    <w:abstractNumId w:val="22"/>
  </w:num>
  <w:num w:numId="19">
    <w:abstractNumId w:val="5"/>
  </w:num>
  <w:num w:numId="20">
    <w:abstractNumId w:val="7"/>
  </w:num>
  <w:num w:numId="21">
    <w:abstractNumId w:val="2"/>
  </w:num>
  <w:num w:numId="22">
    <w:abstractNumId w:val="20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267"/>
    <w:rsid w:val="00030449"/>
    <w:rsid w:val="00031298"/>
    <w:rsid w:val="00036DE7"/>
    <w:rsid w:val="00043DA2"/>
    <w:rsid w:val="0005335B"/>
    <w:rsid w:val="0007058C"/>
    <w:rsid w:val="00072362"/>
    <w:rsid w:val="00077F3F"/>
    <w:rsid w:val="0008063F"/>
    <w:rsid w:val="00087DC6"/>
    <w:rsid w:val="000953CA"/>
    <w:rsid w:val="000A3681"/>
    <w:rsid w:val="000A4F02"/>
    <w:rsid w:val="000C491B"/>
    <w:rsid w:val="000C69FD"/>
    <w:rsid w:val="000D1110"/>
    <w:rsid w:val="000F1C72"/>
    <w:rsid w:val="00134CA4"/>
    <w:rsid w:val="00163468"/>
    <w:rsid w:val="00177058"/>
    <w:rsid w:val="00180E24"/>
    <w:rsid w:val="001B6668"/>
    <w:rsid w:val="001E6AEB"/>
    <w:rsid w:val="00201FF6"/>
    <w:rsid w:val="002253CE"/>
    <w:rsid w:val="00234C70"/>
    <w:rsid w:val="002371EF"/>
    <w:rsid w:val="002414D1"/>
    <w:rsid w:val="00260F2D"/>
    <w:rsid w:val="002841B1"/>
    <w:rsid w:val="00293E63"/>
    <w:rsid w:val="002D6372"/>
    <w:rsid w:val="002E30F2"/>
    <w:rsid w:val="002F0D55"/>
    <w:rsid w:val="00311BAF"/>
    <w:rsid w:val="00336555"/>
    <w:rsid w:val="00347D59"/>
    <w:rsid w:val="003534D0"/>
    <w:rsid w:val="00364325"/>
    <w:rsid w:val="00374361"/>
    <w:rsid w:val="00374C3D"/>
    <w:rsid w:val="003774CB"/>
    <w:rsid w:val="003C0600"/>
    <w:rsid w:val="003E4F2A"/>
    <w:rsid w:val="00413A7F"/>
    <w:rsid w:val="00430267"/>
    <w:rsid w:val="00443703"/>
    <w:rsid w:val="00447305"/>
    <w:rsid w:val="00447512"/>
    <w:rsid w:val="00453B8D"/>
    <w:rsid w:val="00453D16"/>
    <w:rsid w:val="00466EEB"/>
    <w:rsid w:val="00487D80"/>
    <w:rsid w:val="00490E68"/>
    <w:rsid w:val="004C1E77"/>
    <w:rsid w:val="004E2BFF"/>
    <w:rsid w:val="004F4D51"/>
    <w:rsid w:val="004F6E2F"/>
    <w:rsid w:val="00504DD7"/>
    <w:rsid w:val="00514A8F"/>
    <w:rsid w:val="005246B6"/>
    <w:rsid w:val="0056154C"/>
    <w:rsid w:val="00577040"/>
    <w:rsid w:val="005F11B7"/>
    <w:rsid w:val="006023ED"/>
    <w:rsid w:val="00672081"/>
    <w:rsid w:val="00683D35"/>
    <w:rsid w:val="006A5D74"/>
    <w:rsid w:val="006D002B"/>
    <w:rsid w:val="006F4EDA"/>
    <w:rsid w:val="006F58AE"/>
    <w:rsid w:val="00715311"/>
    <w:rsid w:val="00717861"/>
    <w:rsid w:val="00724BEC"/>
    <w:rsid w:val="00725D25"/>
    <w:rsid w:val="00730A31"/>
    <w:rsid w:val="0073430E"/>
    <w:rsid w:val="00750124"/>
    <w:rsid w:val="00775763"/>
    <w:rsid w:val="007A72FC"/>
    <w:rsid w:val="007D1591"/>
    <w:rsid w:val="007D27C0"/>
    <w:rsid w:val="007F149E"/>
    <w:rsid w:val="00804049"/>
    <w:rsid w:val="00837FE0"/>
    <w:rsid w:val="008724B6"/>
    <w:rsid w:val="008C65AE"/>
    <w:rsid w:val="00907646"/>
    <w:rsid w:val="00922251"/>
    <w:rsid w:val="00943050"/>
    <w:rsid w:val="00960E29"/>
    <w:rsid w:val="00976015"/>
    <w:rsid w:val="009766D6"/>
    <w:rsid w:val="009A758F"/>
    <w:rsid w:val="009D7ECB"/>
    <w:rsid w:val="009E0C33"/>
    <w:rsid w:val="009E495A"/>
    <w:rsid w:val="00A01E33"/>
    <w:rsid w:val="00A0406E"/>
    <w:rsid w:val="00A256C4"/>
    <w:rsid w:val="00A31CCF"/>
    <w:rsid w:val="00A34FDF"/>
    <w:rsid w:val="00A62CF2"/>
    <w:rsid w:val="00A72301"/>
    <w:rsid w:val="00A72844"/>
    <w:rsid w:val="00AB26A3"/>
    <w:rsid w:val="00AD486E"/>
    <w:rsid w:val="00AE0379"/>
    <w:rsid w:val="00AE14B3"/>
    <w:rsid w:val="00B63005"/>
    <w:rsid w:val="00B63ACE"/>
    <w:rsid w:val="00B7653B"/>
    <w:rsid w:val="00B83FC7"/>
    <w:rsid w:val="00B904DE"/>
    <w:rsid w:val="00BC64E4"/>
    <w:rsid w:val="00BE1D67"/>
    <w:rsid w:val="00C12F43"/>
    <w:rsid w:val="00C30331"/>
    <w:rsid w:val="00C44829"/>
    <w:rsid w:val="00C4692A"/>
    <w:rsid w:val="00C62A04"/>
    <w:rsid w:val="00C73625"/>
    <w:rsid w:val="00CA49AD"/>
    <w:rsid w:val="00CC6E73"/>
    <w:rsid w:val="00CD1E21"/>
    <w:rsid w:val="00CE4CA2"/>
    <w:rsid w:val="00D028B1"/>
    <w:rsid w:val="00D0651B"/>
    <w:rsid w:val="00D533CB"/>
    <w:rsid w:val="00DE04D2"/>
    <w:rsid w:val="00DE35FC"/>
    <w:rsid w:val="00DF1202"/>
    <w:rsid w:val="00DF4A50"/>
    <w:rsid w:val="00E01770"/>
    <w:rsid w:val="00E1154B"/>
    <w:rsid w:val="00E21EC6"/>
    <w:rsid w:val="00E239E6"/>
    <w:rsid w:val="00E43FBD"/>
    <w:rsid w:val="00E53DF0"/>
    <w:rsid w:val="00E951C9"/>
    <w:rsid w:val="00EE6C14"/>
    <w:rsid w:val="00F01029"/>
    <w:rsid w:val="00F4028E"/>
    <w:rsid w:val="00F56E46"/>
    <w:rsid w:val="00F713AF"/>
    <w:rsid w:val="00F72E66"/>
    <w:rsid w:val="00FB0182"/>
    <w:rsid w:val="00FB12D3"/>
    <w:rsid w:val="00FE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B7A2D"/>
  <w15:chartTrackingRefBased/>
  <w15:docId w15:val="{90B0E21C-1226-4B56-83C3-524D72443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link w:val="10"/>
    <w:qFormat/>
    <w:rsid w:val="00CA49AD"/>
    <w:rPr>
      <w:rFonts w:ascii="Times New Roman" w:hAnsi="Times New Roman"/>
      <w:sz w:val="28"/>
    </w:rPr>
  </w:style>
  <w:style w:type="character" w:customStyle="1" w:styleId="10">
    <w:name w:val="Стиль1 Знак"/>
    <w:basedOn w:val="a0"/>
    <w:link w:val="1"/>
    <w:rsid w:val="00CA49AD"/>
    <w:rPr>
      <w:rFonts w:ascii="Times New Roman" w:hAnsi="Times New Roman"/>
      <w:sz w:val="28"/>
    </w:rPr>
  </w:style>
  <w:style w:type="paragraph" w:styleId="a3">
    <w:name w:val="header"/>
    <w:basedOn w:val="a"/>
    <w:link w:val="a4"/>
    <w:uiPriority w:val="99"/>
    <w:unhideWhenUsed/>
    <w:rsid w:val="000C69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C69FD"/>
  </w:style>
  <w:style w:type="paragraph" w:styleId="a5">
    <w:name w:val="footer"/>
    <w:basedOn w:val="a"/>
    <w:link w:val="a6"/>
    <w:uiPriority w:val="99"/>
    <w:unhideWhenUsed/>
    <w:rsid w:val="000C69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C69FD"/>
  </w:style>
  <w:style w:type="paragraph" w:styleId="a7">
    <w:name w:val="List Paragraph"/>
    <w:basedOn w:val="a"/>
    <w:uiPriority w:val="34"/>
    <w:qFormat/>
    <w:rsid w:val="00804049"/>
    <w:pPr>
      <w:ind w:left="720"/>
      <w:contextualSpacing/>
    </w:pPr>
  </w:style>
  <w:style w:type="table" w:styleId="a8">
    <w:name w:val="Table Grid"/>
    <w:basedOn w:val="a1"/>
    <w:uiPriority w:val="39"/>
    <w:rsid w:val="006F58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15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ds7-buh@yandex.ru" TargetMode="Externa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  <c:spPr>
        <a:solidFill>
          <a:srgbClr val="F79646">
            <a:lumMod val="20000"/>
            <a:lumOff val="80000"/>
          </a:srgbClr>
        </a:solidFill>
      </c:spPr>
    </c:floor>
    <c:sideWall>
      <c:thickness val="0"/>
    </c:sideWall>
    <c:backWall>
      <c:thickness val="0"/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2024 год</c:v>
                </c:pt>
              </c:strCache>
            </c:strRef>
          </c:tx>
          <c:spPr>
            <a:solidFill>
              <a:srgbClr val="1F497D">
                <a:lumMod val="60000"/>
                <a:lumOff val="40000"/>
              </a:srgbClr>
            </a:solidFill>
            <a:ln>
              <a:solidFill>
                <a:srgbClr val="00B0F0"/>
              </a:solidFill>
            </a:ln>
          </c:spPr>
          <c:invertIfNegative val="0"/>
          <c:dPt>
            <c:idx val="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0-8208-458D-9A75-31432FB8435E}"/>
              </c:ext>
            </c:extLst>
          </c:dPt>
          <c:dLbls>
            <c:dLbl>
              <c:idx val="0"/>
              <c:layout>
                <c:manualLayout>
                  <c:x val="-2.0627062706270648E-2"/>
                  <c:y val="-2.81806712566726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208-458D-9A75-31432FB8435E}"/>
                </c:ext>
              </c:extLst>
            </c:dLbl>
            <c:dLbl>
              <c:idx val="1"/>
              <c:layout>
                <c:manualLayout>
                  <c:x val="2.268976897689769E-2"/>
                  <c:y val="-4.025764895330112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208-458D-9A75-31432FB8435E}"/>
                </c:ext>
              </c:extLst>
            </c:dLbl>
            <c:dLbl>
              <c:idx val="2"/>
              <c:layout>
                <c:manualLayout>
                  <c:x val="2.8877887788778801E-2"/>
                  <c:y val="-4.830917874396138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8208-458D-9A75-31432FB8435E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до 5 лет </c:v>
                </c:pt>
                <c:pt idx="1">
                  <c:v>от 5 лет до 30 лет </c:v>
                </c:pt>
                <c:pt idx="2">
                  <c:v>Свыше 30 лет 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0.06</c:v>
                </c:pt>
                <c:pt idx="1">
                  <c:v>0.5</c:v>
                </c:pt>
                <c:pt idx="2">
                  <c:v>0.44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208-458D-9A75-31432FB843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58904064"/>
        <c:axId val="78485120"/>
        <c:axId val="58251776"/>
      </c:bar3DChart>
      <c:catAx>
        <c:axId val="589040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78485120"/>
        <c:crosses val="autoZero"/>
        <c:auto val="1"/>
        <c:lblAlgn val="ctr"/>
        <c:lblOffset val="100"/>
        <c:noMultiLvlLbl val="0"/>
      </c:catAx>
      <c:valAx>
        <c:axId val="78485120"/>
        <c:scaling>
          <c:orientation val="minMax"/>
        </c:scaling>
        <c:delete val="0"/>
        <c:axPos val="l"/>
        <c:majorGridlines>
          <c:spPr>
            <a:ln>
              <a:solidFill>
                <a:srgbClr val="4BACC6">
                  <a:lumMod val="75000"/>
                </a:srgbClr>
              </a:solidFill>
            </a:ln>
            <a:effectLst>
              <a:innerShdw blurRad="63500" dist="50800" dir="13500000">
                <a:prstClr val="black">
                  <a:alpha val="50000"/>
                </a:prstClr>
              </a:innerShdw>
            </a:effectLst>
          </c:spPr>
        </c:majorGridlines>
        <c:numFmt formatCode="0%" sourceLinked="1"/>
        <c:majorTickMark val="out"/>
        <c:minorTickMark val="none"/>
        <c:tickLblPos val="nextTo"/>
        <c:crossAx val="58904064"/>
        <c:crosses val="autoZero"/>
        <c:crossBetween val="between"/>
      </c:valAx>
      <c:serAx>
        <c:axId val="58251776"/>
        <c:scaling>
          <c:orientation val="minMax"/>
        </c:scaling>
        <c:delete val="0"/>
        <c:axPos val="b"/>
        <c:numFmt formatCode="mmm/yy" sourceLinked="1"/>
        <c:majorTickMark val="out"/>
        <c:minorTickMark val="none"/>
        <c:tickLblPos val="nextTo"/>
        <c:spPr>
          <a:ln w="3176">
            <a:solidFill>
              <a:srgbClr val="80808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8485120"/>
        <c:crosses val="autoZero"/>
        <c:tickLblSkip val="1"/>
        <c:tickMarkSkip val="1"/>
      </c:serAx>
      <c:spPr>
        <a:noFill/>
        <a:ln w="25406">
          <a:noFill/>
        </a:ln>
      </c:spPr>
    </c:plotArea>
    <c:legend>
      <c:legendPos val="r"/>
      <c:overlay val="0"/>
    </c:legend>
    <c:plotVisOnly val="1"/>
    <c:dispBlanksAs val="gap"/>
    <c:showDLblsOverMax val="0"/>
  </c:chart>
  <c:spPr>
    <a:solidFill>
      <a:srgbClr val="C0504D">
        <a:lumMod val="20000"/>
        <a:lumOff val="80000"/>
      </a:srgbClr>
    </a:solidFill>
  </c:sp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E17B6D-F379-4B2C-A396-C912DBE35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25</Pages>
  <Words>5432</Words>
  <Characters>30964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Васильченко</dc:creator>
  <cp:keywords/>
  <dc:description/>
  <cp:lastModifiedBy>Татьяна Васильченко</cp:lastModifiedBy>
  <cp:revision>120</cp:revision>
  <cp:lastPrinted>2025-04-10T00:25:00Z</cp:lastPrinted>
  <dcterms:created xsi:type="dcterms:W3CDTF">2025-04-09T23:09:00Z</dcterms:created>
  <dcterms:modified xsi:type="dcterms:W3CDTF">2025-04-21T00:06:00Z</dcterms:modified>
</cp:coreProperties>
</file>